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3B1" w:rsidRPr="00895E24" w:rsidRDefault="00C723B1" w:rsidP="006B4632">
      <w:pPr>
        <w:spacing w:line="14" w:lineRule="exact"/>
        <w:rPr>
          <w:rFonts w:ascii="Times New Roman" w:hAnsi="Times New Roman"/>
          <w:sz w:val="24"/>
          <w:szCs w:val="24"/>
        </w:rPr>
      </w:pPr>
    </w:p>
    <w:tbl>
      <w:tblPr>
        <w:tblW w:w="7655" w:type="dxa"/>
        <w:tblLayout w:type="fixed"/>
        <w:tblCellMar>
          <w:left w:w="0" w:type="dxa"/>
          <w:right w:w="0" w:type="dxa"/>
        </w:tblCellMar>
        <w:tblLook w:val="01E0" w:firstRow="1" w:lastRow="1" w:firstColumn="1" w:lastColumn="1" w:noHBand="0" w:noVBand="0"/>
      </w:tblPr>
      <w:tblGrid>
        <w:gridCol w:w="7655"/>
      </w:tblGrid>
      <w:tr w:rsidR="00895E24" w:rsidRPr="00895E24" w:rsidTr="00BF424B">
        <w:trPr>
          <w:trHeight w:val="2837"/>
        </w:trPr>
        <w:tc>
          <w:tcPr>
            <w:tcW w:w="7655" w:type="dxa"/>
          </w:tcPr>
          <w:p w:rsidR="00BF424B" w:rsidRPr="00895E24" w:rsidRDefault="00BF424B" w:rsidP="00BF424B">
            <w:pPr>
              <w:spacing w:after="240"/>
              <w:rPr>
                <w:rFonts w:ascii="Times New Roman" w:hAnsi="Times New Roman"/>
                <w:sz w:val="24"/>
                <w:szCs w:val="24"/>
              </w:rPr>
            </w:pPr>
            <w:r w:rsidRPr="00895E24">
              <w:rPr>
                <w:rFonts w:ascii="Times New Roman" w:hAnsi="Times New Roman"/>
                <w:sz w:val="24"/>
                <w:szCs w:val="24"/>
              </w:rPr>
              <w:t>Laurent Hansen</w:t>
            </w:r>
            <w:r w:rsidRPr="00895E24">
              <w:rPr>
                <w:rFonts w:ascii="Times New Roman" w:hAnsi="Times New Roman"/>
                <w:sz w:val="24"/>
                <w:szCs w:val="24"/>
              </w:rPr>
              <w:br/>
              <w:t>Attaché scientifique</w:t>
            </w:r>
          </w:p>
          <w:p w:rsidR="009B0DF6" w:rsidRPr="00895E24" w:rsidRDefault="00BF424B" w:rsidP="00BF424B">
            <w:pPr>
              <w:spacing w:after="240"/>
              <w:rPr>
                <w:rFonts w:ascii="Times New Roman" w:hAnsi="Times New Roman"/>
                <w:sz w:val="24"/>
                <w:szCs w:val="24"/>
              </w:rPr>
            </w:pPr>
            <w:r w:rsidRPr="00895E24">
              <w:rPr>
                <w:rFonts w:ascii="Times New Roman" w:hAnsi="Times New Roman"/>
                <w:bCs/>
                <w:sz w:val="24"/>
                <w:szCs w:val="24"/>
              </w:rPr>
              <w:t>UAI - Union Académique Internationale </w:t>
            </w:r>
            <w:r w:rsidRPr="00895E24">
              <w:rPr>
                <w:rFonts w:ascii="Times New Roman" w:hAnsi="Times New Roman"/>
                <w:sz w:val="24"/>
                <w:szCs w:val="24"/>
              </w:rPr>
              <w:br/>
              <w:t>Rue Ducale 1</w:t>
            </w:r>
            <w:r w:rsidRPr="00895E24">
              <w:rPr>
                <w:rFonts w:ascii="Times New Roman" w:hAnsi="Times New Roman"/>
                <w:sz w:val="24"/>
                <w:szCs w:val="24"/>
              </w:rPr>
              <w:br/>
              <w:t>B-1000 BRUSSELS</w:t>
            </w:r>
          </w:p>
        </w:tc>
      </w:tr>
      <w:tr w:rsidR="00895E24" w:rsidRPr="00895E24" w:rsidTr="00CB0438">
        <w:trPr>
          <w:trHeight w:val="269"/>
        </w:trPr>
        <w:tc>
          <w:tcPr>
            <w:tcW w:w="7655" w:type="dxa"/>
          </w:tcPr>
          <w:p w:rsidR="00BF424B" w:rsidRPr="00895E24" w:rsidRDefault="00BF424B" w:rsidP="00BF424B">
            <w:pPr>
              <w:spacing w:after="240"/>
              <w:rPr>
                <w:rFonts w:ascii="Times New Roman" w:hAnsi="Times New Roman"/>
                <w:sz w:val="28"/>
                <w:szCs w:val="28"/>
              </w:rPr>
            </w:pPr>
          </w:p>
        </w:tc>
      </w:tr>
      <w:tr w:rsidR="009B0DF6" w:rsidRPr="00895E24" w:rsidTr="00BF424B">
        <w:trPr>
          <w:trHeight w:hRule="exact" w:val="737"/>
        </w:trPr>
        <w:tc>
          <w:tcPr>
            <w:tcW w:w="7655" w:type="dxa"/>
          </w:tcPr>
          <w:p w:rsidR="009B0DF6" w:rsidRPr="00895E24" w:rsidRDefault="00D60E5D" w:rsidP="00895E24">
            <w:pPr>
              <w:pStyle w:val="Dokumentheading"/>
              <w:jc w:val="both"/>
              <w:rPr>
                <w:rFonts w:ascii="Times New Roman" w:hAnsi="Times New Roman"/>
                <w:sz w:val="28"/>
                <w:szCs w:val="28"/>
              </w:rPr>
            </w:pPr>
            <w:r>
              <w:rPr>
                <w:rFonts w:ascii="Times New Roman" w:hAnsi="Times New Roman"/>
                <w:sz w:val="28"/>
                <w:szCs w:val="28"/>
              </w:rPr>
              <w:t>Report of</w:t>
            </w:r>
            <w:r w:rsidR="00CB0438" w:rsidRPr="00895E24">
              <w:rPr>
                <w:rFonts w:ascii="Times New Roman" w:hAnsi="Times New Roman"/>
                <w:sz w:val="28"/>
                <w:szCs w:val="28"/>
              </w:rPr>
              <w:t xml:space="preserve"> </w:t>
            </w:r>
            <w:r w:rsidR="00BF424B" w:rsidRPr="00895E24">
              <w:rPr>
                <w:rFonts w:ascii="Times New Roman" w:hAnsi="Times New Roman"/>
                <w:sz w:val="28"/>
                <w:szCs w:val="28"/>
              </w:rPr>
              <w:t>project 66</w:t>
            </w:r>
            <w:r w:rsidR="00CB0438" w:rsidRPr="00895E24">
              <w:rPr>
                <w:rFonts w:ascii="Times New Roman" w:hAnsi="Times New Roman"/>
                <w:sz w:val="28"/>
                <w:szCs w:val="28"/>
              </w:rPr>
              <w:t>:</w:t>
            </w:r>
            <w:r w:rsidR="00BF424B" w:rsidRPr="00895E24">
              <w:rPr>
                <w:rFonts w:ascii="Times New Roman" w:hAnsi="Times New Roman"/>
                <w:sz w:val="28"/>
                <w:szCs w:val="28"/>
              </w:rPr>
              <w:t xml:space="preserve"> Comparative History of Literatures in European Languages </w:t>
            </w:r>
          </w:p>
        </w:tc>
      </w:tr>
    </w:tbl>
    <w:p w:rsidR="00BF424B" w:rsidRPr="00895E24" w:rsidRDefault="00BF424B" w:rsidP="00895E24">
      <w:pPr>
        <w:jc w:val="both"/>
      </w:pPr>
    </w:p>
    <w:p w:rsidR="00BF424B" w:rsidRPr="00895E24" w:rsidRDefault="00BF424B" w:rsidP="00895E24">
      <w:pPr>
        <w:jc w:val="both"/>
        <w:rPr>
          <w:rFonts w:ascii="Times New Roman" w:hAnsi="Times New Roman"/>
          <w:sz w:val="24"/>
          <w:szCs w:val="24"/>
        </w:rPr>
      </w:pPr>
      <w:r w:rsidRPr="00895E24">
        <w:rPr>
          <w:rFonts w:ascii="Times New Roman" w:hAnsi="Times New Roman"/>
          <w:sz w:val="24"/>
          <w:szCs w:val="24"/>
        </w:rPr>
        <w:t>Dear Laurent Hansen,</w:t>
      </w:r>
    </w:p>
    <w:p w:rsidR="00202232" w:rsidRPr="00895E24" w:rsidRDefault="00C40E42" w:rsidP="00895E24">
      <w:pPr>
        <w:ind w:right="-143"/>
        <w:jc w:val="both"/>
        <w:rPr>
          <w:rFonts w:ascii="Times New Roman" w:hAnsi="Times New Roman"/>
          <w:sz w:val="24"/>
          <w:szCs w:val="24"/>
        </w:rPr>
      </w:pPr>
      <w:r>
        <w:rPr>
          <w:rFonts w:ascii="Times New Roman" w:hAnsi="Times New Roman"/>
          <w:sz w:val="24"/>
          <w:szCs w:val="24"/>
        </w:rPr>
        <w:t xml:space="preserve">As requested, I </w:t>
      </w:r>
      <w:r w:rsidR="00BF424B" w:rsidRPr="00895E24">
        <w:rPr>
          <w:rFonts w:ascii="Times New Roman" w:hAnsi="Times New Roman"/>
          <w:sz w:val="24"/>
          <w:szCs w:val="24"/>
        </w:rPr>
        <w:t>send you information about CHLEL, Coordinating Committee for Comparative History of Literatures in European Languages.</w:t>
      </w:r>
    </w:p>
    <w:p w:rsidR="00BF424B" w:rsidRPr="00895E24" w:rsidRDefault="00601C34" w:rsidP="00895E24">
      <w:pPr>
        <w:ind w:right="-143" w:firstLine="720"/>
        <w:jc w:val="both"/>
        <w:rPr>
          <w:rFonts w:ascii="Times New Roman" w:hAnsi="Times New Roman"/>
          <w:sz w:val="24"/>
          <w:szCs w:val="24"/>
        </w:rPr>
      </w:pPr>
      <w:r w:rsidRPr="00895E24">
        <w:rPr>
          <w:rFonts w:ascii="Times New Roman" w:hAnsi="Times New Roman"/>
          <w:sz w:val="24"/>
          <w:szCs w:val="24"/>
        </w:rPr>
        <w:t xml:space="preserve">CHLEL is in a very prolific period of development. </w:t>
      </w:r>
      <w:r w:rsidR="00202232" w:rsidRPr="00895E24">
        <w:rPr>
          <w:rFonts w:ascii="Times New Roman" w:hAnsi="Times New Roman"/>
          <w:sz w:val="24"/>
          <w:szCs w:val="24"/>
        </w:rPr>
        <w:t xml:space="preserve">Below you will find a </w:t>
      </w:r>
      <w:r w:rsidR="00E170E0" w:rsidRPr="00895E24">
        <w:rPr>
          <w:rFonts w:ascii="Times New Roman" w:hAnsi="Times New Roman"/>
          <w:sz w:val="24"/>
          <w:szCs w:val="24"/>
        </w:rPr>
        <w:t>text of presentation, including</w:t>
      </w:r>
      <w:r w:rsidR="00202232" w:rsidRPr="00895E24">
        <w:rPr>
          <w:rFonts w:ascii="Times New Roman" w:hAnsi="Times New Roman"/>
          <w:sz w:val="24"/>
          <w:szCs w:val="24"/>
        </w:rPr>
        <w:t>, recent publications and new projec</w:t>
      </w:r>
      <w:r w:rsidRPr="00895E24">
        <w:rPr>
          <w:rFonts w:ascii="Times New Roman" w:hAnsi="Times New Roman"/>
          <w:sz w:val="24"/>
          <w:szCs w:val="24"/>
        </w:rPr>
        <w:t xml:space="preserve">ts. At the end of the letter, you will find </w:t>
      </w:r>
      <w:r w:rsidR="00CB0438" w:rsidRPr="00895E24">
        <w:rPr>
          <w:rFonts w:ascii="Times New Roman" w:hAnsi="Times New Roman"/>
          <w:sz w:val="24"/>
          <w:szCs w:val="24"/>
        </w:rPr>
        <w:t xml:space="preserve">our URLS and </w:t>
      </w:r>
      <w:r w:rsidRPr="00895E24">
        <w:rPr>
          <w:rFonts w:ascii="Times New Roman" w:hAnsi="Times New Roman"/>
          <w:sz w:val="24"/>
          <w:szCs w:val="24"/>
        </w:rPr>
        <w:t>an overview over members and pro</w:t>
      </w:r>
      <w:r w:rsidR="00CB0438" w:rsidRPr="00895E24">
        <w:rPr>
          <w:rFonts w:ascii="Times New Roman" w:hAnsi="Times New Roman"/>
          <w:sz w:val="24"/>
          <w:szCs w:val="24"/>
        </w:rPr>
        <w:t>jects</w:t>
      </w:r>
      <w:r w:rsidR="00E170E0" w:rsidRPr="00895E24">
        <w:rPr>
          <w:rFonts w:ascii="Times New Roman" w:hAnsi="Times New Roman"/>
          <w:sz w:val="24"/>
          <w:szCs w:val="24"/>
        </w:rPr>
        <w:t>.</w:t>
      </w:r>
      <w:r w:rsidR="003138D9" w:rsidRPr="00895E24">
        <w:rPr>
          <w:rFonts w:ascii="Times New Roman" w:hAnsi="Times New Roman"/>
          <w:sz w:val="24"/>
          <w:szCs w:val="24"/>
        </w:rPr>
        <w:t xml:space="preserve"> Attached you will find 3 images of recent publication</w:t>
      </w:r>
      <w:r w:rsidR="00E170E0" w:rsidRPr="00895E24">
        <w:rPr>
          <w:rFonts w:ascii="Times New Roman" w:hAnsi="Times New Roman"/>
          <w:sz w:val="24"/>
          <w:szCs w:val="24"/>
        </w:rPr>
        <w:t>s, including short description</w:t>
      </w:r>
      <w:r w:rsidR="00CB0438" w:rsidRPr="00895E24">
        <w:rPr>
          <w:rFonts w:ascii="Times New Roman" w:hAnsi="Times New Roman"/>
          <w:sz w:val="24"/>
          <w:szCs w:val="24"/>
        </w:rPr>
        <w:t xml:space="preserve">. </w:t>
      </w:r>
    </w:p>
    <w:p w:rsidR="003138D9" w:rsidRPr="00895E24" w:rsidRDefault="003138D9" w:rsidP="003138D9">
      <w:pPr>
        <w:rPr>
          <w:rFonts w:ascii="Times New Roman" w:hAnsi="Times New Roman"/>
          <w:sz w:val="24"/>
          <w:szCs w:val="24"/>
        </w:rPr>
      </w:pPr>
    </w:p>
    <w:p w:rsidR="00E170E0" w:rsidRPr="00895E24" w:rsidRDefault="00E170E0" w:rsidP="00E170E0">
      <w:pPr>
        <w:spacing w:line="240" w:lineRule="auto"/>
        <w:rPr>
          <w:rFonts w:ascii="Times New Roman" w:hAnsi="Times New Roman"/>
          <w:b/>
          <w:sz w:val="28"/>
          <w:szCs w:val="28"/>
        </w:rPr>
      </w:pPr>
      <w:r w:rsidRPr="00895E24">
        <w:rPr>
          <w:rFonts w:ascii="Times New Roman" w:hAnsi="Times New Roman"/>
          <w:b/>
          <w:sz w:val="28"/>
          <w:szCs w:val="28"/>
        </w:rPr>
        <w:t>Text of presentation</w:t>
      </w:r>
    </w:p>
    <w:p w:rsidR="00277E51" w:rsidRPr="00895E24" w:rsidRDefault="00E170E0" w:rsidP="00895E24">
      <w:pPr>
        <w:ind w:right="-143"/>
        <w:jc w:val="both"/>
        <w:textAlignment w:val="baseline"/>
        <w:rPr>
          <w:rFonts w:ascii="Times New Roman" w:hAnsi="Times New Roman"/>
          <w:sz w:val="24"/>
          <w:szCs w:val="24"/>
        </w:rPr>
      </w:pPr>
      <w:r w:rsidRPr="00895E24">
        <w:rPr>
          <w:rFonts w:ascii="Times New Roman" w:hAnsi="Times New Roman"/>
          <w:sz w:val="24"/>
          <w:szCs w:val="24"/>
        </w:rPr>
        <w:t>The main aim of the committee is to publish comparative, collaborative and experimental literary histories. We have four sub-series: a geographical, a period-oriented, at topic-oriented, and a problem-series. Books in the first three series typically include 2-4 volumes,</w:t>
      </w:r>
      <w:r w:rsidR="00261C12">
        <w:rPr>
          <w:rFonts w:ascii="Times New Roman" w:hAnsi="Times New Roman"/>
          <w:sz w:val="24"/>
          <w:szCs w:val="24"/>
        </w:rPr>
        <w:t xml:space="preserve"> books in the last one</w:t>
      </w:r>
      <w:r w:rsidR="000027C7" w:rsidRPr="00895E24">
        <w:rPr>
          <w:rFonts w:ascii="Times New Roman" w:hAnsi="Times New Roman"/>
          <w:sz w:val="24"/>
          <w:szCs w:val="24"/>
        </w:rPr>
        <w:t xml:space="preserve"> include</w:t>
      </w:r>
      <w:r w:rsidRPr="00895E24">
        <w:rPr>
          <w:rFonts w:ascii="Times New Roman" w:hAnsi="Times New Roman"/>
          <w:sz w:val="24"/>
          <w:szCs w:val="24"/>
        </w:rPr>
        <w:t xml:space="preserve"> one volume that</w:t>
      </w:r>
      <w:r w:rsidR="000027C7" w:rsidRPr="00895E24">
        <w:rPr>
          <w:rFonts w:ascii="Times New Roman" w:hAnsi="Times New Roman"/>
          <w:sz w:val="24"/>
          <w:szCs w:val="24"/>
        </w:rPr>
        <w:t xml:space="preserve"> focuses on one selected </w:t>
      </w:r>
      <w:r w:rsidRPr="00895E24">
        <w:rPr>
          <w:rFonts w:ascii="Times New Roman" w:hAnsi="Times New Roman"/>
          <w:sz w:val="24"/>
          <w:szCs w:val="24"/>
        </w:rPr>
        <w:t>lite</w:t>
      </w:r>
      <w:r w:rsidR="00277E51" w:rsidRPr="00895E24">
        <w:rPr>
          <w:rFonts w:ascii="Times New Roman" w:hAnsi="Times New Roman"/>
          <w:sz w:val="24"/>
          <w:szCs w:val="24"/>
        </w:rPr>
        <w:t>rary historiographical problem.</w:t>
      </w:r>
    </w:p>
    <w:p w:rsidR="00C40E42" w:rsidRDefault="00E170E0" w:rsidP="00895E24">
      <w:pPr>
        <w:ind w:right="-143" w:firstLine="720"/>
        <w:jc w:val="both"/>
        <w:textAlignment w:val="baseline"/>
        <w:rPr>
          <w:rFonts w:ascii="Times New Roman" w:hAnsi="Times New Roman"/>
          <w:sz w:val="24"/>
          <w:szCs w:val="24"/>
        </w:rPr>
      </w:pPr>
      <w:r w:rsidRPr="00895E24">
        <w:rPr>
          <w:rFonts w:ascii="Times New Roman" w:hAnsi="Times New Roman"/>
          <w:sz w:val="24"/>
          <w:szCs w:val="24"/>
        </w:rPr>
        <w:t xml:space="preserve">Criteria for acceptance of a project within any of our series is that the book </w:t>
      </w:r>
      <w:r w:rsidR="00F47CAC" w:rsidRPr="00895E24">
        <w:rPr>
          <w:rFonts w:ascii="Times New Roman" w:hAnsi="Times New Roman"/>
          <w:sz w:val="24"/>
          <w:szCs w:val="24"/>
        </w:rPr>
        <w:t xml:space="preserve">contains a genuine new approach to a specific area of </w:t>
      </w:r>
      <w:r w:rsidR="00932138" w:rsidRPr="00895E24">
        <w:rPr>
          <w:rFonts w:ascii="Times New Roman" w:hAnsi="Times New Roman"/>
          <w:sz w:val="24"/>
          <w:szCs w:val="24"/>
        </w:rPr>
        <w:t xml:space="preserve">literary history and that it builds </w:t>
      </w:r>
      <w:r w:rsidR="00F47CAC" w:rsidRPr="00895E24">
        <w:rPr>
          <w:rFonts w:ascii="Times New Roman" w:hAnsi="Times New Roman"/>
          <w:sz w:val="24"/>
          <w:szCs w:val="24"/>
        </w:rPr>
        <w:t>on a comparative methodology.</w:t>
      </w:r>
      <w:r w:rsidR="000027C7" w:rsidRPr="00895E24">
        <w:rPr>
          <w:rFonts w:ascii="Times New Roman" w:hAnsi="Times New Roman"/>
          <w:sz w:val="24"/>
          <w:szCs w:val="24"/>
        </w:rPr>
        <w:t xml:space="preserve"> All volumes are published with John Benjamins. We are committed to publish at least one volume each year but in recent years we have published more than one volume.</w:t>
      </w:r>
      <w:r w:rsidR="00932138" w:rsidRPr="00895E24">
        <w:rPr>
          <w:rFonts w:ascii="Times New Roman" w:hAnsi="Times New Roman"/>
          <w:sz w:val="24"/>
          <w:szCs w:val="24"/>
        </w:rPr>
        <w:t xml:space="preserve"> As the title of the committee hints we focus on lit</w:t>
      </w:r>
      <w:r w:rsidR="00277E51" w:rsidRPr="00895E24">
        <w:rPr>
          <w:rFonts w:ascii="Times New Roman" w:hAnsi="Times New Roman"/>
          <w:sz w:val="24"/>
          <w:szCs w:val="24"/>
        </w:rPr>
        <w:t>eratures in European languages, but always on new persp</w:t>
      </w:r>
      <w:r w:rsidR="00C40E42">
        <w:rPr>
          <w:rFonts w:ascii="Times New Roman" w:hAnsi="Times New Roman"/>
          <w:sz w:val="24"/>
          <w:szCs w:val="24"/>
        </w:rPr>
        <w:t>ectives on European literature.</w:t>
      </w:r>
    </w:p>
    <w:p w:rsidR="00C40E42" w:rsidRPr="00C52F9F" w:rsidRDefault="00BD672D" w:rsidP="00261C12">
      <w:pPr>
        <w:shd w:val="clear" w:color="auto" w:fill="FFFFFF"/>
        <w:spacing w:line="240" w:lineRule="auto"/>
        <w:ind w:firstLine="720"/>
        <w:jc w:val="both"/>
        <w:outlineLvl w:val="0"/>
        <w:rPr>
          <w:rFonts w:ascii="Times New Roman" w:hAnsi="Times New Roman"/>
          <w:bCs/>
          <w:sz w:val="24"/>
          <w:szCs w:val="24"/>
          <w:lang w:val="en-US"/>
        </w:rPr>
      </w:pPr>
      <w:r w:rsidRPr="00895E24">
        <w:rPr>
          <w:rFonts w:ascii="Times New Roman" w:hAnsi="Times New Roman"/>
          <w:sz w:val="24"/>
          <w:szCs w:val="24"/>
        </w:rPr>
        <w:t xml:space="preserve">In 2016, the second volume of </w:t>
      </w:r>
      <w:r w:rsidRPr="00895E24">
        <w:rPr>
          <w:rFonts w:ascii="Times New Roman" w:hAnsi="Times New Roman"/>
          <w:i/>
          <w:sz w:val="24"/>
          <w:szCs w:val="24"/>
        </w:rPr>
        <w:t>A Co</w:t>
      </w:r>
      <w:r w:rsidR="00C40E42">
        <w:rPr>
          <w:rFonts w:ascii="Times New Roman" w:hAnsi="Times New Roman"/>
          <w:i/>
          <w:sz w:val="24"/>
          <w:szCs w:val="24"/>
        </w:rPr>
        <w:t>m</w:t>
      </w:r>
      <w:r w:rsidRPr="00895E24">
        <w:rPr>
          <w:rFonts w:ascii="Times New Roman" w:hAnsi="Times New Roman"/>
          <w:i/>
          <w:sz w:val="24"/>
          <w:szCs w:val="24"/>
        </w:rPr>
        <w:t xml:space="preserve">parative History of Literatures in the Iberian Peninsula </w:t>
      </w:r>
      <w:r w:rsidRPr="00895E24">
        <w:rPr>
          <w:rFonts w:ascii="Times New Roman" w:hAnsi="Times New Roman"/>
          <w:sz w:val="24"/>
          <w:szCs w:val="24"/>
        </w:rPr>
        <w:t xml:space="preserve">(ed. C. Dominguez et al) </w:t>
      </w:r>
      <w:r w:rsidR="00C40E42">
        <w:rPr>
          <w:rFonts w:ascii="Times New Roman" w:hAnsi="Times New Roman"/>
          <w:sz w:val="24"/>
          <w:szCs w:val="24"/>
        </w:rPr>
        <w:t xml:space="preserve">came out. It </w:t>
      </w:r>
      <w:r w:rsidR="00ED5C84" w:rsidRPr="00895E24">
        <w:rPr>
          <w:rFonts w:ascii="Times New Roman" w:hAnsi="Times New Roman"/>
          <w:sz w:val="24"/>
          <w:szCs w:val="24"/>
        </w:rPr>
        <w:t xml:space="preserve">opens up for a discussion of critical relations between national and regional literatures in the Peninsula. </w:t>
      </w:r>
      <w:r w:rsidR="00277E51" w:rsidRPr="00895E24">
        <w:rPr>
          <w:rFonts w:ascii="Times New Roman" w:hAnsi="Times New Roman"/>
          <w:sz w:val="24"/>
          <w:szCs w:val="24"/>
        </w:rPr>
        <w:t xml:space="preserve">Last year we published the first vol. of </w:t>
      </w:r>
      <w:r w:rsidR="00277E51" w:rsidRPr="00895E24">
        <w:rPr>
          <w:rFonts w:ascii="Times New Roman" w:hAnsi="Times New Roman"/>
          <w:i/>
          <w:sz w:val="24"/>
          <w:szCs w:val="24"/>
        </w:rPr>
        <w:t>Nordic Lit</w:t>
      </w:r>
      <w:r w:rsidR="0024404D" w:rsidRPr="00895E24">
        <w:rPr>
          <w:rFonts w:ascii="Times New Roman" w:hAnsi="Times New Roman"/>
          <w:i/>
          <w:sz w:val="24"/>
          <w:szCs w:val="24"/>
        </w:rPr>
        <w:t xml:space="preserve">erature </w:t>
      </w:r>
      <w:r w:rsidR="0024404D" w:rsidRPr="00895E24">
        <w:rPr>
          <w:rFonts w:ascii="Times New Roman" w:hAnsi="Times New Roman"/>
          <w:sz w:val="24"/>
          <w:szCs w:val="24"/>
        </w:rPr>
        <w:t>that analyses Nordic literatu</w:t>
      </w:r>
      <w:r w:rsidR="00C40E42">
        <w:rPr>
          <w:rFonts w:ascii="Times New Roman" w:hAnsi="Times New Roman"/>
          <w:sz w:val="24"/>
          <w:szCs w:val="24"/>
        </w:rPr>
        <w:t>re from innovative angles: the main approach in this volume being “</w:t>
      </w:r>
      <w:r w:rsidR="0024404D" w:rsidRPr="00895E24">
        <w:rPr>
          <w:rFonts w:ascii="Times New Roman" w:hAnsi="Times New Roman"/>
          <w:sz w:val="24"/>
          <w:szCs w:val="24"/>
        </w:rPr>
        <w:t>spatial nodes” (incl. landscapes, waterscapes, city</w:t>
      </w:r>
      <w:r w:rsidR="001E3AF1" w:rsidRPr="00895E24">
        <w:rPr>
          <w:rFonts w:ascii="Times New Roman" w:hAnsi="Times New Roman"/>
          <w:sz w:val="24"/>
          <w:szCs w:val="24"/>
        </w:rPr>
        <w:t>s</w:t>
      </w:r>
      <w:r w:rsidR="0024404D" w:rsidRPr="00895E24">
        <w:rPr>
          <w:rFonts w:ascii="Times New Roman" w:hAnsi="Times New Roman"/>
          <w:sz w:val="24"/>
          <w:szCs w:val="24"/>
        </w:rPr>
        <w:t>capes, lightscapes etc)</w:t>
      </w:r>
      <w:r w:rsidR="001E3AF1" w:rsidRPr="00895E24">
        <w:rPr>
          <w:rFonts w:ascii="Times New Roman" w:hAnsi="Times New Roman"/>
          <w:sz w:val="24"/>
          <w:szCs w:val="24"/>
        </w:rPr>
        <w:t xml:space="preserve"> (Eds. S. Sondrup and M. Sandberg)</w:t>
      </w:r>
      <w:r w:rsidR="0024404D" w:rsidRPr="00895E24">
        <w:rPr>
          <w:rFonts w:ascii="Times New Roman" w:hAnsi="Times New Roman"/>
          <w:sz w:val="24"/>
          <w:szCs w:val="24"/>
        </w:rPr>
        <w:t xml:space="preserve">. This year the second vol. will come out that focuses on </w:t>
      </w:r>
      <w:r w:rsidR="001E3AF1" w:rsidRPr="00895E24">
        <w:rPr>
          <w:rFonts w:ascii="Times New Roman" w:hAnsi="Times New Roman"/>
          <w:sz w:val="24"/>
          <w:szCs w:val="24"/>
        </w:rPr>
        <w:t>figural</w:t>
      </w:r>
      <w:r w:rsidR="0024404D" w:rsidRPr="00895E24">
        <w:rPr>
          <w:rFonts w:ascii="Times New Roman" w:hAnsi="Times New Roman"/>
          <w:sz w:val="24"/>
          <w:szCs w:val="24"/>
        </w:rPr>
        <w:t xml:space="preserve"> nodes</w:t>
      </w:r>
      <w:r w:rsidR="00261C12">
        <w:rPr>
          <w:rFonts w:ascii="Times New Roman" w:hAnsi="Times New Roman"/>
          <w:sz w:val="24"/>
          <w:szCs w:val="24"/>
        </w:rPr>
        <w:t>. The last volume (</w:t>
      </w:r>
      <w:r w:rsidR="0024404D" w:rsidRPr="00895E24">
        <w:rPr>
          <w:rFonts w:ascii="Times New Roman" w:hAnsi="Times New Roman"/>
          <w:sz w:val="24"/>
          <w:szCs w:val="24"/>
        </w:rPr>
        <w:t>2019</w:t>
      </w:r>
      <w:r w:rsidR="00261C12">
        <w:rPr>
          <w:rFonts w:ascii="Times New Roman" w:hAnsi="Times New Roman"/>
          <w:sz w:val="24"/>
          <w:szCs w:val="24"/>
        </w:rPr>
        <w:t>)</w:t>
      </w:r>
      <w:r w:rsidR="0024404D" w:rsidRPr="00895E24">
        <w:rPr>
          <w:rFonts w:ascii="Times New Roman" w:hAnsi="Times New Roman"/>
          <w:sz w:val="24"/>
          <w:szCs w:val="24"/>
        </w:rPr>
        <w:t xml:space="preserve"> </w:t>
      </w:r>
      <w:r w:rsidR="001E3AF1" w:rsidRPr="00895E24">
        <w:rPr>
          <w:rFonts w:ascii="Times New Roman" w:hAnsi="Times New Roman"/>
          <w:sz w:val="24"/>
          <w:szCs w:val="24"/>
        </w:rPr>
        <w:t>will focus on temporal nodes</w:t>
      </w:r>
      <w:r w:rsidR="001E3AF1" w:rsidRPr="00C52F9F">
        <w:rPr>
          <w:rFonts w:ascii="Times New Roman" w:hAnsi="Times New Roman"/>
          <w:sz w:val="24"/>
          <w:szCs w:val="24"/>
        </w:rPr>
        <w:t>.</w:t>
      </w:r>
      <w:r w:rsidR="00C52F9F" w:rsidRPr="00C52F9F">
        <w:rPr>
          <w:rFonts w:ascii="Times New Roman" w:hAnsi="Times New Roman"/>
          <w:sz w:val="24"/>
          <w:szCs w:val="24"/>
        </w:rPr>
        <w:t xml:space="preserve"> In 2017 </w:t>
      </w:r>
      <w:r w:rsidR="00C52F9F">
        <w:rPr>
          <w:rFonts w:ascii="Times New Roman" w:hAnsi="Times New Roman"/>
          <w:sz w:val="24"/>
          <w:szCs w:val="24"/>
        </w:rPr>
        <w:t xml:space="preserve">the fourth </w:t>
      </w:r>
      <w:r w:rsidR="00C52F9F">
        <w:rPr>
          <w:rFonts w:ascii="Times New Roman" w:hAnsi="Times New Roman"/>
          <w:sz w:val="24"/>
          <w:szCs w:val="24"/>
        </w:rPr>
        <w:lastRenderedPageBreak/>
        <w:t xml:space="preserve">and final volume of our huge literary history of the renaissance came out </w:t>
      </w:r>
      <w:r w:rsidR="00C52F9F" w:rsidRPr="00C52F9F">
        <w:rPr>
          <w:rFonts w:ascii="Times New Roman" w:hAnsi="Times New Roman"/>
          <w:bCs/>
          <w:i/>
          <w:kern w:val="36"/>
          <w:sz w:val="24"/>
          <w:szCs w:val="24"/>
          <w:lang w:val="en-US"/>
        </w:rPr>
        <w:t>L'Époque de la Renaissance (1400–1600)</w:t>
      </w:r>
      <w:r w:rsidR="00C52F9F" w:rsidRPr="00C52F9F">
        <w:rPr>
          <w:rFonts w:ascii="Times New Roman" w:hAnsi="Times New Roman"/>
          <w:bCs/>
          <w:i/>
          <w:kern w:val="36"/>
          <w:sz w:val="24"/>
          <w:szCs w:val="24"/>
          <w:lang w:val="en-US"/>
        </w:rPr>
        <w:t xml:space="preserve">, </w:t>
      </w:r>
      <w:r w:rsidR="00C52F9F" w:rsidRPr="00C52F9F">
        <w:rPr>
          <w:rFonts w:ascii="Times New Roman" w:hAnsi="Times New Roman"/>
          <w:bCs/>
          <w:sz w:val="24"/>
          <w:szCs w:val="24"/>
          <w:lang w:val="en-US"/>
        </w:rPr>
        <w:t xml:space="preserve">Tome II: </w:t>
      </w:r>
      <w:r w:rsidR="00C52F9F" w:rsidRPr="00C52F9F">
        <w:rPr>
          <w:rFonts w:ascii="Times New Roman" w:hAnsi="Times New Roman"/>
          <w:bCs/>
          <w:i/>
          <w:sz w:val="24"/>
          <w:szCs w:val="24"/>
          <w:lang w:val="en-US"/>
        </w:rPr>
        <w:t>La nouvelle culture (1480–1520)</w:t>
      </w:r>
      <w:r w:rsidR="00C52F9F" w:rsidRPr="00C52F9F">
        <w:rPr>
          <w:rFonts w:ascii="Times New Roman" w:hAnsi="Times New Roman"/>
          <w:bCs/>
          <w:sz w:val="24"/>
          <w:szCs w:val="24"/>
          <w:lang w:val="en-US"/>
        </w:rPr>
        <w:t>¸</w:t>
      </w:r>
      <w:r w:rsidR="00C52F9F">
        <w:rPr>
          <w:rFonts w:ascii="Times New Roman" w:hAnsi="Times New Roman"/>
          <w:bCs/>
          <w:sz w:val="24"/>
          <w:szCs w:val="24"/>
          <w:lang w:val="en-US"/>
        </w:rPr>
        <w:t xml:space="preserve">(ed. Eva Kushener). </w:t>
      </w:r>
      <w:r w:rsidR="0033050E" w:rsidRPr="00895E24">
        <w:rPr>
          <w:rFonts w:ascii="Times New Roman" w:hAnsi="Times New Roman"/>
          <w:sz w:val="24"/>
          <w:szCs w:val="24"/>
        </w:rPr>
        <w:t>We have an ongoing project on Latin Literatures (Ed. Francesco Stella) that focuses on 1000 years of Latin ‘cosmopolitan’ culture in Europe and the intermediality and literariness of this culture.</w:t>
      </w:r>
    </w:p>
    <w:p w:rsidR="00277E51" w:rsidRPr="00C40E42" w:rsidRDefault="00277E51" w:rsidP="00C40E42">
      <w:pPr>
        <w:ind w:right="-143" w:firstLine="720"/>
        <w:jc w:val="both"/>
        <w:textAlignment w:val="baseline"/>
        <w:rPr>
          <w:rFonts w:ascii="Times New Roman" w:hAnsi="Times New Roman"/>
          <w:sz w:val="24"/>
          <w:szCs w:val="24"/>
        </w:rPr>
      </w:pPr>
      <w:r w:rsidRPr="00895E24">
        <w:rPr>
          <w:rFonts w:ascii="Times New Roman" w:hAnsi="Times New Roman"/>
          <w:sz w:val="24"/>
          <w:szCs w:val="24"/>
        </w:rPr>
        <w:t xml:space="preserve">We </w:t>
      </w:r>
      <w:r w:rsidR="001E3AF1" w:rsidRPr="00895E24">
        <w:rPr>
          <w:rFonts w:ascii="Times New Roman" w:hAnsi="Times New Roman"/>
          <w:sz w:val="24"/>
          <w:szCs w:val="24"/>
        </w:rPr>
        <w:t xml:space="preserve">have </w:t>
      </w:r>
      <w:r w:rsidR="00932138" w:rsidRPr="00895E24">
        <w:rPr>
          <w:rFonts w:ascii="Times New Roman" w:hAnsi="Times New Roman"/>
          <w:sz w:val="24"/>
          <w:szCs w:val="24"/>
        </w:rPr>
        <w:t xml:space="preserve">an increased focus on literatures in European languages outside of Europe for instance in Africa and Latin America, an increased focus on the interactions between literature in Europe and literature outside of Europe and on the understanding of European literature seen in light of the consequences of globalization, migration and transcultural </w:t>
      </w:r>
      <w:r w:rsidR="001C754B" w:rsidRPr="00895E24">
        <w:rPr>
          <w:rFonts w:ascii="Times New Roman" w:hAnsi="Times New Roman"/>
          <w:sz w:val="24"/>
          <w:szCs w:val="24"/>
        </w:rPr>
        <w:t>influences.</w:t>
      </w:r>
      <w:r w:rsidR="001E3AF1" w:rsidRPr="00895E24">
        <w:rPr>
          <w:rFonts w:ascii="Times New Roman" w:hAnsi="Times New Roman"/>
          <w:sz w:val="24"/>
          <w:szCs w:val="24"/>
        </w:rPr>
        <w:t xml:space="preserve"> We have an ongoing project, whose first volume will be finished this year on </w:t>
      </w:r>
      <w:r w:rsidR="001E3AF1" w:rsidRPr="00895E24">
        <w:rPr>
          <w:rFonts w:ascii="Times New Roman" w:hAnsi="Times New Roman"/>
          <w:i/>
          <w:iCs/>
          <w:sz w:val="24"/>
          <w:szCs w:val="24"/>
          <w:lang w:val="en-US"/>
        </w:rPr>
        <w:t>Transculture: Contemporary Literature and Migration in Europe</w:t>
      </w:r>
      <w:r w:rsidR="001E3AF1" w:rsidRPr="00895E24">
        <w:rPr>
          <w:rFonts w:ascii="Times New Roman" w:hAnsi="Times New Roman"/>
          <w:iCs/>
          <w:sz w:val="24"/>
          <w:szCs w:val="24"/>
          <w:lang w:val="en-US"/>
        </w:rPr>
        <w:t xml:space="preserve"> (ed. Fridrun Rinner, et al). </w:t>
      </w:r>
      <w:r w:rsidR="00C40E42">
        <w:rPr>
          <w:rFonts w:ascii="Times New Roman" w:hAnsi="Times New Roman"/>
          <w:sz w:val="24"/>
          <w:szCs w:val="24"/>
        </w:rPr>
        <w:t xml:space="preserve">An </w:t>
      </w:r>
      <w:r w:rsidR="00C40E42" w:rsidRPr="00895E24">
        <w:rPr>
          <w:rFonts w:ascii="Times New Roman" w:hAnsi="Times New Roman"/>
          <w:sz w:val="24"/>
          <w:szCs w:val="24"/>
        </w:rPr>
        <w:t xml:space="preserve">ongoing project on </w:t>
      </w:r>
      <w:r w:rsidR="00C40E42" w:rsidRPr="00895E24">
        <w:rPr>
          <w:rFonts w:ascii="Times New Roman" w:hAnsi="Times New Roman"/>
          <w:i/>
          <w:sz w:val="24"/>
          <w:szCs w:val="24"/>
        </w:rPr>
        <w:t xml:space="preserve">Landscapes of realism </w:t>
      </w:r>
      <w:r w:rsidR="00C40E42">
        <w:rPr>
          <w:rFonts w:ascii="Times New Roman" w:hAnsi="Times New Roman"/>
          <w:sz w:val="24"/>
          <w:szCs w:val="24"/>
        </w:rPr>
        <w:t xml:space="preserve">(ed. Dirk Göttsche) </w:t>
      </w:r>
      <w:r w:rsidR="00C40E42" w:rsidRPr="00895E24">
        <w:rPr>
          <w:rFonts w:ascii="Times New Roman" w:hAnsi="Times New Roman"/>
          <w:sz w:val="24"/>
          <w:szCs w:val="24"/>
        </w:rPr>
        <w:t>brings together the study of very different forms of realism inside and outside of Europe.</w:t>
      </w:r>
      <w:r w:rsidR="00C40E42">
        <w:rPr>
          <w:rFonts w:ascii="Times New Roman" w:hAnsi="Times New Roman"/>
          <w:sz w:val="24"/>
          <w:szCs w:val="24"/>
        </w:rPr>
        <w:t xml:space="preserve"> We have a </w:t>
      </w:r>
      <w:r w:rsidR="001E3AF1" w:rsidRPr="00895E24">
        <w:rPr>
          <w:rFonts w:ascii="Times New Roman" w:hAnsi="Times New Roman"/>
          <w:iCs/>
          <w:sz w:val="24"/>
          <w:szCs w:val="24"/>
          <w:lang w:val="en-US"/>
        </w:rPr>
        <w:t xml:space="preserve">project on </w:t>
      </w:r>
      <w:r w:rsidR="001E3AF1" w:rsidRPr="00895E24">
        <w:rPr>
          <w:rFonts w:ascii="Times New Roman" w:hAnsi="Times New Roman"/>
          <w:i/>
          <w:iCs/>
          <w:sz w:val="24"/>
          <w:szCs w:val="24"/>
          <w:lang w:val="en-US"/>
        </w:rPr>
        <w:t xml:space="preserve">Transatlantic Cultures </w:t>
      </w:r>
      <w:r w:rsidR="001E3AF1" w:rsidRPr="00895E24">
        <w:rPr>
          <w:rFonts w:ascii="Times New Roman" w:hAnsi="Times New Roman"/>
          <w:iCs/>
          <w:sz w:val="24"/>
          <w:szCs w:val="24"/>
          <w:lang w:val="en-US"/>
        </w:rPr>
        <w:t>(ed. Je</w:t>
      </w:r>
      <w:r w:rsidR="00ED5C84" w:rsidRPr="00895E24">
        <w:rPr>
          <w:rFonts w:ascii="Times New Roman" w:hAnsi="Times New Roman"/>
          <w:iCs/>
          <w:sz w:val="24"/>
          <w:szCs w:val="24"/>
          <w:lang w:val="en-US"/>
        </w:rPr>
        <w:t>an Moura) and a project with the title</w:t>
      </w:r>
      <w:r w:rsidR="001E3AF1" w:rsidRPr="00895E24">
        <w:rPr>
          <w:rFonts w:ascii="Times New Roman" w:hAnsi="Times New Roman"/>
          <w:iCs/>
          <w:sz w:val="24"/>
          <w:szCs w:val="24"/>
          <w:lang w:val="en-US"/>
        </w:rPr>
        <w:t xml:space="preserve"> </w:t>
      </w:r>
      <w:r w:rsidR="001E3AF1" w:rsidRPr="00895E24">
        <w:rPr>
          <w:rFonts w:ascii="Times New Roman" w:hAnsi="Times New Roman"/>
          <w:i/>
          <w:iCs/>
          <w:sz w:val="24"/>
          <w:szCs w:val="24"/>
          <w:lang w:val="en-US"/>
        </w:rPr>
        <w:t>A Comparative Literary History on Slavery.</w:t>
      </w:r>
      <w:r w:rsidR="00C40E42">
        <w:rPr>
          <w:rFonts w:ascii="Times New Roman" w:hAnsi="Times New Roman"/>
          <w:iCs/>
          <w:sz w:val="24"/>
          <w:szCs w:val="24"/>
          <w:lang w:val="en-US"/>
        </w:rPr>
        <w:t>(</w:t>
      </w:r>
      <w:r w:rsidR="001E3AF1" w:rsidRPr="00895E24">
        <w:rPr>
          <w:rFonts w:ascii="Times New Roman" w:hAnsi="Times New Roman"/>
          <w:iCs/>
          <w:sz w:val="24"/>
          <w:szCs w:val="24"/>
          <w:lang w:val="en-US"/>
        </w:rPr>
        <w:t>Eds. M. Dobie, M.A. Baggesgaard and myself). All projects rethink Europea</w:t>
      </w:r>
      <w:r w:rsidR="00ED5C84" w:rsidRPr="00895E24">
        <w:rPr>
          <w:rFonts w:ascii="Times New Roman" w:hAnsi="Times New Roman"/>
          <w:iCs/>
          <w:sz w:val="24"/>
          <w:szCs w:val="24"/>
          <w:lang w:val="en-US"/>
        </w:rPr>
        <w:t>n literature in a global world, including literatures in Latin America and Africa.</w:t>
      </w:r>
    </w:p>
    <w:p w:rsidR="0033050E" w:rsidRPr="00895E24" w:rsidRDefault="001C754B" w:rsidP="00895E24">
      <w:pPr>
        <w:ind w:right="-143" w:firstLine="720"/>
        <w:jc w:val="both"/>
        <w:textAlignment w:val="baseline"/>
        <w:rPr>
          <w:rFonts w:ascii="Times New Roman" w:hAnsi="Times New Roman"/>
          <w:bCs/>
          <w:sz w:val="24"/>
          <w:szCs w:val="24"/>
          <w:lang w:val="en-US"/>
        </w:rPr>
      </w:pPr>
      <w:r w:rsidRPr="00895E24">
        <w:rPr>
          <w:rFonts w:ascii="Times New Roman" w:hAnsi="Times New Roman"/>
          <w:sz w:val="24"/>
          <w:szCs w:val="24"/>
        </w:rPr>
        <w:t>T</w:t>
      </w:r>
      <w:r w:rsidR="00C40E42">
        <w:rPr>
          <w:rFonts w:ascii="Times New Roman" w:hAnsi="Times New Roman"/>
          <w:sz w:val="24"/>
          <w:szCs w:val="24"/>
        </w:rPr>
        <w:t>he relation between Europe and the world was</w:t>
      </w:r>
      <w:r w:rsidRPr="00895E24">
        <w:rPr>
          <w:rFonts w:ascii="Times New Roman" w:hAnsi="Times New Roman"/>
          <w:sz w:val="24"/>
          <w:szCs w:val="24"/>
        </w:rPr>
        <w:t xml:space="preserve"> </w:t>
      </w:r>
      <w:r w:rsidR="001E3AF1" w:rsidRPr="00895E24">
        <w:rPr>
          <w:rFonts w:ascii="Times New Roman" w:hAnsi="Times New Roman"/>
          <w:sz w:val="24"/>
          <w:szCs w:val="24"/>
        </w:rPr>
        <w:t xml:space="preserve">also </w:t>
      </w:r>
      <w:r w:rsidRPr="00895E24">
        <w:rPr>
          <w:rFonts w:ascii="Times New Roman" w:hAnsi="Times New Roman"/>
          <w:sz w:val="24"/>
          <w:szCs w:val="24"/>
        </w:rPr>
        <w:t>debated at our 50</w:t>
      </w:r>
      <w:r w:rsidR="00277E51" w:rsidRPr="00895E24">
        <w:rPr>
          <w:rFonts w:ascii="Times New Roman" w:hAnsi="Times New Roman"/>
          <w:sz w:val="24"/>
          <w:szCs w:val="24"/>
        </w:rPr>
        <w:t xml:space="preserve"> years anniversary celebrated with a conference June 2, </w:t>
      </w:r>
      <w:r w:rsidRPr="00895E24">
        <w:rPr>
          <w:rFonts w:ascii="Times New Roman" w:hAnsi="Times New Roman"/>
          <w:sz w:val="24"/>
          <w:szCs w:val="24"/>
        </w:rPr>
        <w:t xml:space="preserve">2017 at St. </w:t>
      </w:r>
      <w:r w:rsidR="00277E51" w:rsidRPr="00895E24">
        <w:rPr>
          <w:rFonts w:ascii="Times New Roman" w:hAnsi="Times New Roman"/>
          <w:sz w:val="24"/>
          <w:szCs w:val="24"/>
        </w:rPr>
        <w:t xml:space="preserve">Andrews University that had the title of </w:t>
      </w:r>
      <w:r w:rsidR="00277E51" w:rsidRPr="00895E24">
        <w:rPr>
          <w:rFonts w:ascii="Times New Roman" w:hAnsi="Times New Roman"/>
          <w:bCs/>
          <w:i/>
          <w:sz w:val="24"/>
          <w:szCs w:val="24"/>
          <w:lang w:val="en-US"/>
        </w:rPr>
        <w:t xml:space="preserve">Global Perspectives on the Past and Future in Comparative Histories on Literatures in European Languages. </w:t>
      </w:r>
      <w:r w:rsidR="00277E51" w:rsidRPr="00895E24">
        <w:rPr>
          <w:rFonts w:ascii="Times New Roman" w:hAnsi="Times New Roman"/>
          <w:bCs/>
          <w:sz w:val="24"/>
          <w:szCs w:val="24"/>
          <w:lang w:val="en-US"/>
        </w:rPr>
        <w:t xml:space="preserve">Contributions to this conference are to be published with </w:t>
      </w:r>
      <w:r w:rsidR="00277E51" w:rsidRPr="00895E24">
        <w:rPr>
          <w:rFonts w:ascii="Times New Roman" w:hAnsi="Times New Roman"/>
          <w:bCs/>
          <w:i/>
          <w:sz w:val="24"/>
          <w:szCs w:val="24"/>
          <w:lang w:val="en-US"/>
        </w:rPr>
        <w:t xml:space="preserve">Arcadia </w:t>
      </w:r>
      <w:r w:rsidR="00277E51" w:rsidRPr="00895E24">
        <w:rPr>
          <w:rFonts w:ascii="Times New Roman" w:hAnsi="Times New Roman"/>
          <w:bCs/>
          <w:sz w:val="24"/>
          <w:szCs w:val="24"/>
          <w:lang w:val="en-US"/>
        </w:rPr>
        <w:t>in 2018, guest editors are CHLEL-members C. Dominguez and Birgit Neumann.</w:t>
      </w:r>
    </w:p>
    <w:p w:rsidR="0033050E" w:rsidRPr="00895E24" w:rsidRDefault="001C754B" w:rsidP="00895E24">
      <w:pPr>
        <w:ind w:right="-143" w:firstLine="720"/>
        <w:jc w:val="both"/>
        <w:textAlignment w:val="baseline"/>
        <w:rPr>
          <w:rFonts w:ascii="Times New Roman" w:hAnsi="Times New Roman"/>
          <w:bCs/>
          <w:sz w:val="24"/>
          <w:szCs w:val="24"/>
          <w:lang w:val="en-US"/>
        </w:rPr>
      </w:pPr>
      <w:r w:rsidRPr="00895E24">
        <w:rPr>
          <w:rFonts w:ascii="Times New Roman" w:hAnsi="Times New Roman"/>
          <w:sz w:val="24"/>
          <w:szCs w:val="24"/>
        </w:rPr>
        <w:t xml:space="preserve">We also have a strong focus on the literary object, its redefinition in a new digital era, its old and new media forms, and relations to </w:t>
      </w:r>
      <w:r w:rsidR="00277E51" w:rsidRPr="00895E24">
        <w:rPr>
          <w:rFonts w:ascii="Times New Roman" w:hAnsi="Times New Roman"/>
          <w:sz w:val="24"/>
          <w:szCs w:val="24"/>
        </w:rPr>
        <w:t>other aesthetic art forms and literature’s</w:t>
      </w:r>
      <w:r w:rsidRPr="00895E24">
        <w:rPr>
          <w:rFonts w:ascii="Times New Roman" w:hAnsi="Times New Roman"/>
          <w:sz w:val="24"/>
          <w:szCs w:val="24"/>
        </w:rPr>
        <w:t xml:space="preserve"> relation to literary culture.</w:t>
      </w:r>
      <w:r w:rsidR="001E3AF1" w:rsidRPr="00895E24">
        <w:rPr>
          <w:rFonts w:ascii="Times New Roman" w:hAnsi="Times New Roman"/>
          <w:sz w:val="24"/>
          <w:szCs w:val="24"/>
        </w:rPr>
        <w:t xml:space="preserve"> In </w:t>
      </w:r>
      <w:r w:rsidR="000027C7" w:rsidRPr="00895E24">
        <w:rPr>
          <w:rFonts w:ascii="Times New Roman" w:hAnsi="Times New Roman"/>
          <w:bCs/>
          <w:sz w:val="24"/>
          <w:szCs w:val="24"/>
          <w:lang w:val="en-US"/>
        </w:rPr>
        <w:t>2016</w:t>
      </w:r>
      <w:r w:rsidR="00BD672D" w:rsidRPr="00895E24">
        <w:rPr>
          <w:rFonts w:ascii="Times New Roman" w:hAnsi="Times New Roman"/>
          <w:bCs/>
          <w:sz w:val="24"/>
          <w:szCs w:val="24"/>
          <w:lang w:val="en-US"/>
        </w:rPr>
        <w:t xml:space="preserve"> we published</w:t>
      </w:r>
      <w:r w:rsidR="000027C7" w:rsidRPr="00895E24">
        <w:rPr>
          <w:rFonts w:ascii="Times New Roman" w:hAnsi="Times New Roman"/>
          <w:bCs/>
          <w:sz w:val="24"/>
          <w:szCs w:val="24"/>
          <w:lang w:val="en-US"/>
        </w:rPr>
        <w:t xml:space="preserve"> </w:t>
      </w:r>
      <w:r w:rsidR="000027C7" w:rsidRPr="00895E24">
        <w:rPr>
          <w:rFonts w:ascii="Times New Roman" w:hAnsi="Times New Roman"/>
          <w:bCs/>
          <w:i/>
          <w:sz w:val="24"/>
          <w:szCs w:val="24"/>
          <w:lang w:val="en-US"/>
        </w:rPr>
        <w:t>Or Words to that Effect: Orality and the Writing of Literary History</w:t>
      </w:r>
      <w:r w:rsidR="000027C7" w:rsidRPr="00895E24">
        <w:rPr>
          <w:rFonts w:ascii="Times New Roman" w:hAnsi="Times New Roman"/>
          <w:bCs/>
          <w:sz w:val="24"/>
          <w:szCs w:val="24"/>
          <w:lang w:val="en-US"/>
        </w:rPr>
        <w:t>, edited by Daniel Ch</w:t>
      </w:r>
      <w:r w:rsidR="00BD672D" w:rsidRPr="00895E24">
        <w:rPr>
          <w:rFonts w:ascii="Times New Roman" w:hAnsi="Times New Roman"/>
          <w:bCs/>
          <w:sz w:val="24"/>
          <w:szCs w:val="24"/>
          <w:lang w:val="en-US"/>
        </w:rPr>
        <w:t>amberlain and Edward Chamberlin which was a problem oriented volume dedicated to the problem of</w:t>
      </w:r>
      <w:r w:rsidR="0033050E" w:rsidRPr="00895E24">
        <w:rPr>
          <w:rFonts w:ascii="Times New Roman" w:hAnsi="Times New Roman"/>
          <w:bCs/>
          <w:sz w:val="24"/>
          <w:szCs w:val="24"/>
          <w:lang w:val="en-US"/>
        </w:rPr>
        <w:t xml:space="preserve"> historicizing oral literature.</w:t>
      </w:r>
    </w:p>
    <w:p w:rsidR="003644AE" w:rsidRPr="00895E24" w:rsidRDefault="00ED5C84" w:rsidP="00895E24">
      <w:pPr>
        <w:ind w:right="-143" w:firstLine="720"/>
        <w:jc w:val="both"/>
        <w:textAlignment w:val="baseline"/>
        <w:rPr>
          <w:rFonts w:ascii="Times New Roman" w:hAnsi="Times New Roman"/>
          <w:sz w:val="24"/>
          <w:szCs w:val="24"/>
          <w:lang w:val="en-US" w:eastAsia="nl-BE"/>
        </w:rPr>
      </w:pPr>
      <w:r w:rsidRPr="00895E24">
        <w:rPr>
          <w:rFonts w:ascii="Times New Roman" w:hAnsi="Times New Roman"/>
          <w:bCs/>
          <w:sz w:val="24"/>
          <w:szCs w:val="24"/>
          <w:lang w:val="en-US"/>
        </w:rPr>
        <w:t>This year w</w:t>
      </w:r>
      <w:r w:rsidR="00C40E42">
        <w:rPr>
          <w:rFonts w:ascii="Times New Roman" w:hAnsi="Times New Roman"/>
          <w:bCs/>
          <w:sz w:val="24"/>
          <w:szCs w:val="24"/>
          <w:lang w:val="en-US"/>
        </w:rPr>
        <w:t xml:space="preserve">e accepted a new project on </w:t>
      </w:r>
      <w:r w:rsidRPr="00895E24">
        <w:rPr>
          <w:rFonts w:ascii="Times New Roman" w:hAnsi="Times New Roman"/>
          <w:bCs/>
          <w:i/>
          <w:sz w:val="24"/>
          <w:szCs w:val="24"/>
          <w:lang w:val="en-US"/>
        </w:rPr>
        <w:t>The literary history of writing processes</w:t>
      </w:r>
      <w:r w:rsidRPr="00895E24">
        <w:rPr>
          <w:rFonts w:ascii="Times New Roman" w:hAnsi="Times New Roman"/>
          <w:bCs/>
          <w:sz w:val="24"/>
          <w:szCs w:val="24"/>
          <w:lang w:val="en-US"/>
        </w:rPr>
        <w:t xml:space="preserve"> (ed. Dirk van Hulle)</w:t>
      </w:r>
      <w:r w:rsidR="001F386E">
        <w:rPr>
          <w:rFonts w:ascii="Times New Roman" w:hAnsi="Times New Roman"/>
          <w:bCs/>
          <w:sz w:val="24"/>
          <w:szCs w:val="24"/>
          <w:lang w:val="en-US"/>
        </w:rPr>
        <w:t xml:space="preserve"> which will historicize authors’</w:t>
      </w:r>
      <w:r w:rsidR="0033050E" w:rsidRPr="00895E24">
        <w:rPr>
          <w:rFonts w:ascii="Times New Roman" w:hAnsi="Times New Roman"/>
          <w:bCs/>
          <w:sz w:val="24"/>
          <w:szCs w:val="24"/>
          <w:lang w:val="en-US"/>
        </w:rPr>
        <w:t xml:space="preserve"> approach to writing in different genres</w:t>
      </w:r>
      <w:r w:rsidR="00FF04A8" w:rsidRPr="00895E24">
        <w:rPr>
          <w:rFonts w:ascii="Times New Roman" w:hAnsi="Times New Roman"/>
          <w:bCs/>
          <w:sz w:val="24"/>
          <w:szCs w:val="24"/>
          <w:lang w:val="en-US"/>
        </w:rPr>
        <w:t>. And we accepted</w:t>
      </w:r>
      <w:r w:rsidRPr="00895E24">
        <w:rPr>
          <w:rFonts w:ascii="Times New Roman" w:hAnsi="Times New Roman"/>
          <w:bCs/>
          <w:sz w:val="24"/>
          <w:szCs w:val="24"/>
          <w:lang w:val="en-US"/>
        </w:rPr>
        <w:t xml:space="preserve"> a project on </w:t>
      </w:r>
      <w:r w:rsidR="0033050E" w:rsidRPr="00895E24">
        <w:rPr>
          <w:rFonts w:ascii="Times New Roman" w:hAnsi="Times New Roman"/>
          <w:i/>
          <w:sz w:val="24"/>
          <w:szCs w:val="24"/>
          <w:lang w:val="en-US" w:eastAsia="nl-BE"/>
        </w:rPr>
        <w:t xml:space="preserve">A Comparative Intermedial History of Literature in tbe Baroque Age </w:t>
      </w:r>
      <w:r w:rsidR="0033050E" w:rsidRPr="00895E24">
        <w:rPr>
          <w:rFonts w:ascii="Times New Roman" w:hAnsi="Times New Roman"/>
          <w:sz w:val="24"/>
          <w:szCs w:val="24"/>
          <w:lang w:val="en-US" w:eastAsia="nl-BE"/>
        </w:rPr>
        <w:t>(eds. M. Fusillo and H. Mitterbauer) that will focus on the relations between different media and art</w:t>
      </w:r>
      <w:r w:rsidR="001F386E">
        <w:rPr>
          <w:rFonts w:ascii="Times New Roman" w:hAnsi="Times New Roman"/>
          <w:sz w:val="24"/>
          <w:szCs w:val="24"/>
          <w:lang w:val="en-US" w:eastAsia="nl-BE"/>
        </w:rPr>
        <w:t xml:space="preserve"> </w:t>
      </w:r>
      <w:r w:rsidR="0033050E" w:rsidRPr="00895E24">
        <w:rPr>
          <w:rFonts w:ascii="Times New Roman" w:hAnsi="Times New Roman"/>
          <w:sz w:val="24"/>
          <w:szCs w:val="24"/>
          <w:lang w:val="en-US" w:eastAsia="nl-BE"/>
        </w:rPr>
        <w:t>forms in Europe and Latin America both in the historical baroque and in the neo</w:t>
      </w:r>
      <w:r w:rsidR="001F386E">
        <w:rPr>
          <w:rFonts w:ascii="Times New Roman" w:hAnsi="Times New Roman"/>
          <w:sz w:val="24"/>
          <w:szCs w:val="24"/>
          <w:lang w:val="en-US" w:eastAsia="nl-BE"/>
        </w:rPr>
        <w:t>-</w:t>
      </w:r>
      <w:r w:rsidR="0033050E" w:rsidRPr="00895E24">
        <w:rPr>
          <w:rFonts w:ascii="Times New Roman" w:hAnsi="Times New Roman"/>
          <w:sz w:val="24"/>
          <w:szCs w:val="24"/>
          <w:lang w:val="en-US" w:eastAsia="nl-BE"/>
        </w:rPr>
        <w:t>baroque.</w:t>
      </w:r>
    </w:p>
    <w:p w:rsidR="00875DE5" w:rsidRPr="00895E24" w:rsidRDefault="003644AE" w:rsidP="00895E24">
      <w:pPr>
        <w:ind w:right="-143" w:firstLine="720"/>
        <w:jc w:val="both"/>
        <w:textAlignment w:val="baseline"/>
        <w:rPr>
          <w:rFonts w:ascii="Times New Roman" w:hAnsi="Times New Roman"/>
          <w:sz w:val="24"/>
          <w:szCs w:val="24"/>
          <w:lang w:val="en-US" w:eastAsia="nl-BE"/>
        </w:rPr>
      </w:pPr>
      <w:r w:rsidRPr="00895E24">
        <w:rPr>
          <w:rFonts w:ascii="Times New Roman" w:hAnsi="Times New Roman"/>
          <w:sz w:val="24"/>
          <w:szCs w:val="24"/>
          <w:lang w:val="en-US" w:eastAsia="nl-BE"/>
        </w:rPr>
        <w:t>In CHLEL we have members from 16 universities in Europe and America. We have one meeting every year in changing locations. This year we were at Antwerp Universit</w:t>
      </w:r>
      <w:r w:rsidR="001F386E">
        <w:rPr>
          <w:rFonts w:ascii="Times New Roman" w:hAnsi="Times New Roman"/>
          <w:sz w:val="24"/>
          <w:szCs w:val="24"/>
          <w:lang w:val="en-US" w:eastAsia="nl-BE"/>
        </w:rPr>
        <w:t>y. Next year the meeting will take place</w:t>
      </w:r>
      <w:r w:rsidRPr="00895E24">
        <w:rPr>
          <w:rFonts w:ascii="Times New Roman" w:hAnsi="Times New Roman"/>
          <w:sz w:val="24"/>
          <w:szCs w:val="24"/>
          <w:lang w:val="en-US" w:eastAsia="nl-BE"/>
        </w:rPr>
        <w:t xml:space="preserve"> in connection with the ICLA-conference in China. We hope to host a panel </w:t>
      </w:r>
      <w:r w:rsidR="001F386E">
        <w:rPr>
          <w:rFonts w:ascii="Times New Roman" w:hAnsi="Times New Roman"/>
          <w:sz w:val="24"/>
          <w:szCs w:val="24"/>
          <w:lang w:val="en-US" w:eastAsia="nl-BE"/>
        </w:rPr>
        <w:t>t</w:t>
      </w:r>
      <w:r w:rsidRPr="00895E24">
        <w:rPr>
          <w:rFonts w:ascii="Times New Roman" w:hAnsi="Times New Roman"/>
          <w:sz w:val="24"/>
          <w:szCs w:val="24"/>
          <w:lang w:val="en-US" w:eastAsia="nl-BE"/>
        </w:rPr>
        <w:t xml:space="preserve">here on </w:t>
      </w:r>
      <w:r w:rsidRPr="00895E24">
        <w:rPr>
          <w:rFonts w:ascii="Times New Roman" w:hAnsi="Times New Roman"/>
          <w:i/>
          <w:sz w:val="24"/>
          <w:szCs w:val="24"/>
          <w:lang w:val="en-US" w:eastAsia="nl-BE"/>
        </w:rPr>
        <w:t>world literary historiography</w:t>
      </w:r>
      <w:r w:rsidR="00FF04A8" w:rsidRPr="00895E24">
        <w:rPr>
          <w:rFonts w:ascii="Times New Roman" w:hAnsi="Times New Roman"/>
          <w:sz w:val="24"/>
          <w:szCs w:val="24"/>
          <w:lang w:val="en-US" w:eastAsia="nl-BE"/>
        </w:rPr>
        <w:t>.</w:t>
      </w:r>
    </w:p>
    <w:p w:rsidR="000027C7" w:rsidRPr="00895E24" w:rsidRDefault="000027C7" w:rsidP="00C652D2">
      <w:pPr>
        <w:jc w:val="both"/>
        <w:textAlignment w:val="baseline"/>
        <w:rPr>
          <w:rFonts w:ascii="Times New Roman" w:hAnsi="Times New Roman"/>
          <w:bCs/>
          <w:sz w:val="24"/>
          <w:szCs w:val="24"/>
          <w:lang w:val="en-US"/>
        </w:rPr>
      </w:pPr>
    </w:p>
    <w:p w:rsidR="00C41D4A" w:rsidRPr="00895E24" w:rsidRDefault="00C41D4A" w:rsidP="00C652D2">
      <w:pPr>
        <w:jc w:val="both"/>
        <w:textAlignment w:val="baseline"/>
        <w:rPr>
          <w:rFonts w:ascii="Times New Roman" w:hAnsi="Times New Roman"/>
          <w:b/>
          <w:bCs/>
          <w:sz w:val="28"/>
          <w:szCs w:val="28"/>
          <w:lang w:val="en-US"/>
        </w:rPr>
      </w:pPr>
      <w:r w:rsidRPr="00895E24">
        <w:rPr>
          <w:rFonts w:ascii="Times New Roman" w:hAnsi="Times New Roman"/>
          <w:b/>
          <w:bCs/>
          <w:sz w:val="28"/>
          <w:szCs w:val="28"/>
          <w:lang w:val="en-US"/>
        </w:rPr>
        <w:t>URLs</w:t>
      </w:r>
    </w:p>
    <w:p w:rsidR="00C652D2" w:rsidRPr="00895E24" w:rsidRDefault="00C652D2" w:rsidP="00C652D2">
      <w:pPr>
        <w:jc w:val="both"/>
        <w:textAlignment w:val="baseline"/>
        <w:rPr>
          <w:rFonts w:ascii="Times New Roman" w:hAnsi="Times New Roman"/>
          <w:b/>
          <w:bCs/>
          <w:sz w:val="24"/>
          <w:szCs w:val="24"/>
          <w:lang w:val="en-US"/>
        </w:rPr>
      </w:pPr>
      <w:r w:rsidRPr="00895E24">
        <w:rPr>
          <w:rFonts w:ascii="Times New Roman" w:hAnsi="Times New Roman"/>
          <w:b/>
          <w:bCs/>
          <w:sz w:val="24"/>
          <w:szCs w:val="24"/>
          <w:lang w:val="en-US"/>
        </w:rPr>
        <w:t xml:space="preserve">General website: </w:t>
      </w:r>
    </w:p>
    <w:p w:rsidR="00C652D2" w:rsidRPr="00895E24" w:rsidRDefault="003C3D20" w:rsidP="00C652D2">
      <w:pPr>
        <w:jc w:val="both"/>
        <w:textAlignment w:val="baseline"/>
        <w:rPr>
          <w:rFonts w:ascii="Times New Roman" w:hAnsi="Times New Roman"/>
          <w:bCs/>
          <w:sz w:val="24"/>
          <w:szCs w:val="24"/>
          <w:lang w:val="en-US"/>
        </w:rPr>
      </w:pPr>
      <w:hyperlink r:id="rId7" w:history="1">
        <w:r w:rsidR="00C652D2" w:rsidRPr="00895E24">
          <w:rPr>
            <w:rStyle w:val="Hyperlink"/>
            <w:rFonts w:ascii="Times New Roman" w:hAnsi="Times New Roman"/>
            <w:bCs/>
            <w:color w:val="auto"/>
            <w:sz w:val="24"/>
            <w:szCs w:val="24"/>
            <w:lang w:val="en-US"/>
          </w:rPr>
          <w:t>https://www.uantwerpen.be/en/projects/chlel/about-chlel/websites/</w:t>
        </w:r>
      </w:hyperlink>
    </w:p>
    <w:p w:rsidR="00C652D2" w:rsidRPr="00895E24" w:rsidRDefault="00C652D2" w:rsidP="00C652D2">
      <w:pPr>
        <w:jc w:val="both"/>
        <w:textAlignment w:val="baseline"/>
        <w:rPr>
          <w:rFonts w:ascii="Times New Roman" w:hAnsi="Times New Roman"/>
          <w:b/>
          <w:bCs/>
          <w:sz w:val="24"/>
          <w:szCs w:val="24"/>
          <w:lang w:val="en-US"/>
        </w:rPr>
      </w:pPr>
    </w:p>
    <w:p w:rsidR="00C652D2" w:rsidRPr="00895E24" w:rsidRDefault="00C652D2" w:rsidP="00C652D2">
      <w:pPr>
        <w:jc w:val="both"/>
        <w:textAlignment w:val="baseline"/>
        <w:rPr>
          <w:rFonts w:ascii="Times New Roman" w:hAnsi="Times New Roman"/>
          <w:bCs/>
          <w:sz w:val="24"/>
          <w:szCs w:val="24"/>
          <w:lang w:val="en-US"/>
        </w:rPr>
      </w:pPr>
      <w:r w:rsidRPr="00895E24">
        <w:rPr>
          <w:rFonts w:ascii="Times New Roman" w:hAnsi="Times New Roman"/>
          <w:bCs/>
          <w:sz w:val="24"/>
          <w:szCs w:val="24"/>
          <w:lang w:val="en-US"/>
        </w:rPr>
        <w:t>Please note that we are in the process of re-making the website to make it more appealing and user-friendly.</w:t>
      </w:r>
    </w:p>
    <w:p w:rsidR="000027C7" w:rsidRPr="00895E24" w:rsidRDefault="000027C7" w:rsidP="00E473B1">
      <w:pPr>
        <w:rPr>
          <w:rFonts w:ascii="Times New Roman" w:hAnsi="Times New Roman"/>
          <w:sz w:val="24"/>
          <w:szCs w:val="24"/>
          <w:lang w:val="en-US"/>
        </w:rPr>
      </w:pPr>
    </w:p>
    <w:p w:rsidR="00C652D2" w:rsidRPr="00895E24" w:rsidRDefault="00C652D2" w:rsidP="00C652D2">
      <w:pPr>
        <w:rPr>
          <w:rFonts w:ascii="Times New Roman" w:hAnsi="Times New Roman"/>
          <w:b/>
          <w:sz w:val="24"/>
          <w:szCs w:val="24"/>
        </w:rPr>
      </w:pPr>
      <w:r w:rsidRPr="00895E24">
        <w:rPr>
          <w:rFonts w:ascii="Times New Roman" w:hAnsi="Times New Roman"/>
          <w:b/>
          <w:sz w:val="24"/>
          <w:szCs w:val="24"/>
        </w:rPr>
        <w:t>Website of Publications at John Benjamins:</w:t>
      </w:r>
    </w:p>
    <w:p w:rsidR="00C652D2" w:rsidRPr="00895E24" w:rsidRDefault="00C652D2" w:rsidP="00C652D2">
      <w:pPr>
        <w:rPr>
          <w:rFonts w:ascii="Times New Roman" w:hAnsi="Times New Roman"/>
          <w:sz w:val="24"/>
          <w:szCs w:val="24"/>
        </w:rPr>
      </w:pPr>
      <w:r w:rsidRPr="00895E24">
        <w:rPr>
          <w:lang w:val="en-US"/>
        </w:rPr>
        <w:t xml:space="preserve"> </w:t>
      </w:r>
      <w:hyperlink r:id="rId8" w:anchor="catalog/books/chlel/volumes" w:history="1">
        <w:r w:rsidRPr="00895E24">
          <w:rPr>
            <w:rStyle w:val="Hyperlink"/>
            <w:rFonts w:ascii="Times New Roman" w:hAnsi="Times New Roman"/>
            <w:color w:val="auto"/>
            <w:sz w:val="24"/>
            <w:szCs w:val="24"/>
          </w:rPr>
          <w:t>https://www.benjamins.com/#catalog/books/chlel/volumes</w:t>
        </w:r>
      </w:hyperlink>
    </w:p>
    <w:p w:rsidR="00C652D2" w:rsidRPr="00895E24" w:rsidRDefault="00C652D2" w:rsidP="00C652D2">
      <w:pPr>
        <w:rPr>
          <w:rFonts w:ascii="Times New Roman" w:hAnsi="Times New Roman"/>
          <w:sz w:val="24"/>
          <w:szCs w:val="24"/>
        </w:rPr>
      </w:pPr>
    </w:p>
    <w:p w:rsidR="00BF424B" w:rsidRPr="00895E24" w:rsidRDefault="00C652D2" w:rsidP="00C41D4A">
      <w:pPr>
        <w:autoSpaceDE w:val="0"/>
        <w:autoSpaceDN w:val="0"/>
        <w:adjustRightInd w:val="0"/>
        <w:rPr>
          <w:rFonts w:ascii="Times New Roman" w:hAnsi="Times New Roman"/>
          <w:sz w:val="28"/>
          <w:szCs w:val="28"/>
        </w:rPr>
      </w:pPr>
      <w:r w:rsidRPr="00895E24">
        <w:rPr>
          <w:rFonts w:ascii="Times New Roman" w:hAnsi="Times New Roman"/>
          <w:b/>
          <w:sz w:val="28"/>
          <w:szCs w:val="28"/>
          <w:lang w:val="en-US"/>
        </w:rPr>
        <w:t>List of involved members/universities/countries</w:t>
      </w:r>
    </w:p>
    <w:p w:rsidR="00BF424B" w:rsidRPr="00895E24" w:rsidRDefault="00BF424B" w:rsidP="00895E24">
      <w:pPr>
        <w:shd w:val="clear" w:color="auto" w:fill="FFFFFF"/>
        <w:ind w:right="-143"/>
        <w:rPr>
          <w:rFonts w:ascii="Times New Roman" w:hAnsi="Times New Roman"/>
          <w:sz w:val="24"/>
          <w:szCs w:val="24"/>
          <w:lang w:val="en-US" w:eastAsia="nl-BE"/>
        </w:rPr>
      </w:pPr>
      <w:r w:rsidRPr="00895E24">
        <w:rPr>
          <w:rFonts w:ascii="Times New Roman" w:hAnsi="Times New Roman"/>
          <w:bCs/>
          <w:sz w:val="24"/>
          <w:szCs w:val="24"/>
          <w:lang w:val="en-US" w:eastAsia="nl-BE"/>
        </w:rPr>
        <w:t>OFFICERS</w:t>
      </w:r>
      <w:r w:rsidRPr="00895E24">
        <w:rPr>
          <w:rFonts w:ascii="Times New Roman" w:hAnsi="Times New Roman"/>
          <w:sz w:val="24"/>
          <w:szCs w:val="24"/>
          <w:lang w:val="en-US" w:eastAsia="nl-BE"/>
        </w:rPr>
        <w:br/>
      </w:r>
      <w:r w:rsidRPr="00895E24">
        <w:rPr>
          <w:rFonts w:ascii="Times New Roman" w:hAnsi="Times New Roman"/>
          <w:bCs/>
          <w:sz w:val="24"/>
          <w:szCs w:val="24"/>
          <w:lang w:val="en-US" w:eastAsia="nl-BE"/>
        </w:rPr>
        <w:t>President</w:t>
      </w:r>
      <w:r w:rsidRPr="00895E24">
        <w:rPr>
          <w:rFonts w:ascii="Times New Roman" w:hAnsi="Times New Roman"/>
          <w:sz w:val="24"/>
          <w:szCs w:val="24"/>
          <w:lang w:val="en-US" w:eastAsia="nl-BE"/>
        </w:rPr>
        <w:t xml:space="preserve">: Ass. Professor </w:t>
      </w:r>
      <w:r w:rsidRPr="00895E24">
        <w:rPr>
          <w:rFonts w:ascii="Times New Roman" w:hAnsi="Times New Roman"/>
          <w:bCs/>
          <w:sz w:val="24"/>
          <w:szCs w:val="24"/>
          <w:lang w:val="en-US" w:eastAsia="nl-BE"/>
        </w:rPr>
        <w:t>Karen-Margrethe Lindskov Simonsen</w:t>
      </w:r>
      <w:r w:rsidR="00C41D4A" w:rsidRPr="00895E24">
        <w:rPr>
          <w:rFonts w:ascii="Times New Roman" w:hAnsi="Times New Roman"/>
          <w:sz w:val="24"/>
          <w:szCs w:val="24"/>
          <w:lang w:val="en-US" w:eastAsia="nl-BE"/>
        </w:rPr>
        <w:t>, Aarhus University, Denmark.</w:t>
      </w:r>
      <w:r w:rsidRPr="00895E24">
        <w:rPr>
          <w:rFonts w:ascii="Times New Roman" w:hAnsi="Times New Roman"/>
          <w:sz w:val="24"/>
          <w:szCs w:val="24"/>
          <w:lang w:val="en-US" w:eastAsia="nl-BE"/>
        </w:rPr>
        <w:br/>
      </w:r>
      <w:r w:rsidRPr="00895E24">
        <w:rPr>
          <w:rFonts w:ascii="Times New Roman" w:hAnsi="Times New Roman"/>
          <w:bCs/>
          <w:sz w:val="24"/>
          <w:szCs w:val="24"/>
          <w:lang w:val="en-US" w:eastAsia="nl-BE"/>
        </w:rPr>
        <w:t>Vice-President</w:t>
      </w:r>
      <w:r w:rsidRPr="00895E24">
        <w:rPr>
          <w:rFonts w:ascii="Times New Roman" w:hAnsi="Times New Roman"/>
          <w:sz w:val="24"/>
          <w:szCs w:val="24"/>
          <w:lang w:val="en-US" w:eastAsia="nl-BE"/>
        </w:rPr>
        <w:t xml:space="preserve">:  Professor </w:t>
      </w:r>
      <w:r w:rsidRPr="00895E24">
        <w:rPr>
          <w:rFonts w:ascii="Times New Roman" w:hAnsi="Times New Roman"/>
          <w:bCs/>
          <w:sz w:val="24"/>
          <w:szCs w:val="24"/>
          <w:lang w:val="en-US" w:eastAsia="nl-BE"/>
        </w:rPr>
        <w:t>Mark Bennion Sandberg</w:t>
      </w:r>
      <w:r w:rsidRPr="00895E24">
        <w:rPr>
          <w:rFonts w:ascii="Times New Roman" w:hAnsi="Times New Roman"/>
          <w:sz w:val="24"/>
          <w:szCs w:val="24"/>
          <w:lang w:val="en-US" w:eastAsia="nl-BE"/>
        </w:rPr>
        <w:t>, Department of Scandinavian and Department of Film and Media, Univ</w:t>
      </w:r>
      <w:r w:rsidR="00C41D4A" w:rsidRPr="00895E24">
        <w:rPr>
          <w:rFonts w:ascii="Times New Roman" w:hAnsi="Times New Roman"/>
          <w:sz w:val="24"/>
          <w:szCs w:val="24"/>
          <w:lang w:val="en-US" w:eastAsia="nl-BE"/>
        </w:rPr>
        <w:t>ersity of California, Berkeley, USA.</w:t>
      </w:r>
    </w:p>
    <w:p w:rsidR="00BF424B" w:rsidRPr="00895E24" w:rsidRDefault="00BF424B" w:rsidP="00895E24">
      <w:pPr>
        <w:shd w:val="clear" w:color="auto" w:fill="FFFFFF"/>
        <w:ind w:right="-143"/>
        <w:rPr>
          <w:rFonts w:ascii="Times New Roman" w:hAnsi="Times New Roman"/>
          <w:sz w:val="24"/>
          <w:szCs w:val="24"/>
          <w:lang w:val="en-US" w:eastAsia="nl-BE"/>
        </w:rPr>
      </w:pPr>
      <w:r w:rsidRPr="00895E24">
        <w:rPr>
          <w:rFonts w:ascii="Times New Roman" w:hAnsi="Times New Roman"/>
          <w:bCs/>
          <w:sz w:val="24"/>
          <w:szCs w:val="24"/>
          <w:lang w:val="en-US" w:eastAsia="nl-BE"/>
        </w:rPr>
        <w:t>Secretary</w:t>
      </w:r>
      <w:r w:rsidRPr="00895E24">
        <w:rPr>
          <w:rFonts w:ascii="Times New Roman" w:hAnsi="Times New Roman"/>
          <w:sz w:val="24"/>
          <w:szCs w:val="24"/>
          <w:lang w:val="en-US" w:eastAsia="nl-BE"/>
        </w:rPr>
        <w:t xml:space="preserve">:  Ass. Professor </w:t>
      </w:r>
      <w:r w:rsidRPr="00895E24">
        <w:rPr>
          <w:rFonts w:ascii="Times New Roman" w:hAnsi="Times New Roman"/>
          <w:bCs/>
          <w:sz w:val="24"/>
          <w:szCs w:val="24"/>
          <w:lang w:val="en-US" w:eastAsia="nl-BE"/>
        </w:rPr>
        <w:t>César Domínguez</w:t>
      </w:r>
      <w:r w:rsidRPr="00895E24">
        <w:rPr>
          <w:rFonts w:ascii="Times New Roman" w:hAnsi="Times New Roman"/>
          <w:sz w:val="24"/>
          <w:szCs w:val="24"/>
          <w:lang w:val="en-US" w:eastAsia="nl-BE"/>
        </w:rPr>
        <w:t>, Comparative Literature, Jean Monnet Chair, Univer</w:t>
      </w:r>
      <w:r w:rsidR="00C41D4A" w:rsidRPr="00895E24">
        <w:rPr>
          <w:rFonts w:ascii="Times New Roman" w:hAnsi="Times New Roman"/>
          <w:sz w:val="24"/>
          <w:szCs w:val="24"/>
          <w:lang w:val="en-US" w:eastAsia="nl-BE"/>
        </w:rPr>
        <w:t>sity of Santiago de Compostela, Spain.</w:t>
      </w:r>
    </w:p>
    <w:p w:rsidR="00BF424B" w:rsidRPr="00895E24" w:rsidRDefault="00BF424B" w:rsidP="00895E24">
      <w:pPr>
        <w:shd w:val="clear" w:color="auto" w:fill="FFFFFF"/>
        <w:ind w:right="-143"/>
        <w:rPr>
          <w:rFonts w:ascii="Times New Roman" w:hAnsi="Times New Roman"/>
          <w:sz w:val="24"/>
          <w:szCs w:val="24"/>
          <w:lang w:val="en-US" w:eastAsia="nl-BE"/>
        </w:rPr>
      </w:pPr>
      <w:r w:rsidRPr="00895E24">
        <w:rPr>
          <w:rFonts w:ascii="Times New Roman" w:hAnsi="Times New Roman"/>
          <w:bCs/>
          <w:sz w:val="24"/>
          <w:szCs w:val="24"/>
          <w:lang w:val="en-US" w:eastAsia="nl-BE"/>
        </w:rPr>
        <w:t>Treasurer</w:t>
      </w:r>
      <w:r w:rsidRPr="00895E24">
        <w:rPr>
          <w:rFonts w:ascii="Times New Roman" w:hAnsi="Times New Roman"/>
          <w:sz w:val="24"/>
          <w:szCs w:val="24"/>
          <w:lang w:val="en-US" w:eastAsia="nl-BE"/>
        </w:rPr>
        <w:t xml:space="preserve">:  Professor </w:t>
      </w:r>
      <w:r w:rsidRPr="00895E24">
        <w:rPr>
          <w:rFonts w:ascii="Times New Roman" w:hAnsi="Times New Roman"/>
          <w:bCs/>
          <w:sz w:val="24"/>
          <w:szCs w:val="24"/>
          <w:lang w:val="en-US" w:eastAsia="nl-BE"/>
        </w:rPr>
        <w:t>Vivian Liska</w:t>
      </w:r>
      <w:r w:rsidRPr="00895E24">
        <w:rPr>
          <w:rFonts w:ascii="Times New Roman" w:hAnsi="Times New Roman"/>
          <w:sz w:val="24"/>
          <w:szCs w:val="24"/>
          <w:lang w:val="en-US" w:eastAsia="nl-BE"/>
        </w:rPr>
        <w:t xml:space="preserve">, Department of Literature, Director of the Institute of Jewish Studies, </w:t>
      </w:r>
      <w:r w:rsidR="00C41D4A" w:rsidRPr="00895E24">
        <w:rPr>
          <w:rFonts w:ascii="Times New Roman" w:hAnsi="Times New Roman"/>
          <w:sz w:val="24"/>
          <w:szCs w:val="24"/>
          <w:lang w:val="en-US" w:eastAsia="nl-BE"/>
        </w:rPr>
        <w:t>University of Antwerp, Belgium.</w:t>
      </w:r>
      <w:r w:rsidRPr="00895E24">
        <w:rPr>
          <w:rFonts w:ascii="Times New Roman" w:hAnsi="Times New Roman"/>
          <w:sz w:val="24"/>
          <w:szCs w:val="24"/>
          <w:lang w:val="en-US" w:eastAsia="nl-BE"/>
        </w:rPr>
        <w:br/>
        <w:t> </w:t>
      </w:r>
      <w:r w:rsidRPr="00895E24">
        <w:rPr>
          <w:rFonts w:ascii="Times New Roman" w:hAnsi="Times New Roman"/>
          <w:sz w:val="24"/>
          <w:szCs w:val="24"/>
          <w:lang w:val="en-US" w:eastAsia="nl-BE"/>
        </w:rPr>
        <w:br/>
      </w:r>
      <w:r w:rsidRPr="00895E24">
        <w:rPr>
          <w:rFonts w:ascii="Times New Roman" w:hAnsi="Times New Roman"/>
          <w:bCs/>
          <w:sz w:val="24"/>
          <w:szCs w:val="24"/>
          <w:lang w:val="en-US" w:eastAsia="nl-BE"/>
        </w:rPr>
        <w:t>COMMITTEE MEMBERS (as of March 2016)</w:t>
      </w:r>
    </w:p>
    <w:p w:rsidR="00BF424B" w:rsidRPr="00895E24" w:rsidRDefault="00BF424B" w:rsidP="00895E24">
      <w:pPr>
        <w:shd w:val="clear" w:color="auto" w:fill="FFFFFF"/>
        <w:ind w:right="-143"/>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Helena Buescu</w:t>
      </w:r>
      <w:r w:rsidRPr="00895E24">
        <w:rPr>
          <w:rFonts w:ascii="Times New Roman" w:hAnsi="Times New Roman"/>
          <w:sz w:val="24"/>
          <w:szCs w:val="24"/>
          <w:lang w:val="en-US" w:eastAsia="nl-BE"/>
        </w:rPr>
        <w:t>, Full Prof. of Comparative Literature, University of Lisbon, Departa</w:t>
      </w:r>
      <w:r w:rsidR="00C41D4A" w:rsidRPr="00895E24">
        <w:rPr>
          <w:rFonts w:ascii="Times New Roman" w:hAnsi="Times New Roman"/>
          <w:sz w:val="24"/>
          <w:szCs w:val="24"/>
          <w:lang w:val="en-US" w:eastAsia="nl-BE"/>
        </w:rPr>
        <w:t>mento de Literaturas Românicas. Portugal.</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Massimo Fusillo</w:t>
      </w:r>
      <w:r w:rsidRPr="00895E24">
        <w:rPr>
          <w:rFonts w:ascii="Times New Roman" w:hAnsi="Times New Roman"/>
          <w:sz w:val="24"/>
          <w:szCs w:val="24"/>
          <w:lang w:val="en-US" w:eastAsia="nl-BE"/>
        </w:rPr>
        <w:t>, Literary Criticism and Comparative Lite</w:t>
      </w:r>
      <w:r w:rsidR="00C41D4A" w:rsidRPr="00895E24">
        <w:rPr>
          <w:rFonts w:ascii="Times New Roman" w:hAnsi="Times New Roman"/>
          <w:sz w:val="24"/>
          <w:szCs w:val="24"/>
          <w:lang w:val="en-US" w:eastAsia="nl-BE"/>
        </w:rPr>
        <w:t>rature, Università de l'Aquila, Italy.</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Dr </w:t>
      </w:r>
      <w:r w:rsidRPr="00895E24">
        <w:rPr>
          <w:rFonts w:ascii="Times New Roman" w:hAnsi="Times New Roman"/>
          <w:bCs/>
          <w:sz w:val="24"/>
          <w:szCs w:val="24"/>
          <w:lang w:val="en-US" w:eastAsia="nl-BE"/>
        </w:rPr>
        <w:t>Dirk Göttsche</w:t>
      </w:r>
      <w:r w:rsidRPr="00895E24">
        <w:rPr>
          <w:rFonts w:ascii="Times New Roman" w:hAnsi="Times New Roman"/>
          <w:sz w:val="24"/>
          <w:szCs w:val="24"/>
          <w:lang w:val="en-US" w:eastAsia="nl-BE"/>
        </w:rPr>
        <w:t>, Professor of German, Nottingham Univer</w:t>
      </w:r>
      <w:r w:rsidR="00C41D4A" w:rsidRPr="00895E24">
        <w:rPr>
          <w:rFonts w:ascii="Times New Roman" w:hAnsi="Times New Roman"/>
          <w:sz w:val="24"/>
          <w:szCs w:val="24"/>
          <w:lang w:val="en-US" w:eastAsia="nl-BE"/>
        </w:rPr>
        <w:t>sity, UK.</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Margaret-Anne Hutton</w:t>
      </w:r>
      <w:r w:rsidRPr="00895E24">
        <w:rPr>
          <w:rFonts w:ascii="Times New Roman" w:hAnsi="Times New Roman"/>
          <w:sz w:val="24"/>
          <w:szCs w:val="24"/>
          <w:lang w:val="en-US" w:eastAsia="nl-BE"/>
        </w:rPr>
        <w:t>, Prof. of French and Comparative Literature / Director of the Institute for Contemporary and Comparative Literature, University of St An</w:t>
      </w:r>
      <w:r w:rsidR="00C41D4A" w:rsidRPr="00895E24">
        <w:rPr>
          <w:rFonts w:ascii="Times New Roman" w:hAnsi="Times New Roman"/>
          <w:sz w:val="24"/>
          <w:szCs w:val="24"/>
          <w:lang w:val="en-US" w:eastAsia="nl-BE"/>
        </w:rPr>
        <w:t>drews, UK.</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Patrizia Lombardo</w:t>
      </w:r>
      <w:r w:rsidRPr="00895E24">
        <w:rPr>
          <w:rFonts w:ascii="Times New Roman" w:hAnsi="Times New Roman"/>
          <w:sz w:val="24"/>
          <w:szCs w:val="24"/>
          <w:lang w:val="en-US" w:eastAsia="nl-BE"/>
        </w:rPr>
        <w:t xml:space="preserve">, French, Comparative Literature and Film Studies &amp; Affective </w:t>
      </w:r>
      <w:r w:rsidR="00C41D4A" w:rsidRPr="00895E24">
        <w:rPr>
          <w:rFonts w:ascii="Times New Roman" w:hAnsi="Times New Roman"/>
          <w:sz w:val="24"/>
          <w:szCs w:val="24"/>
          <w:lang w:val="en-US" w:eastAsia="nl-BE"/>
        </w:rPr>
        <w:t>Sciences, University of Geneva, Switzerland.</w:t>
      </w:r>
    </w:p>
    <w:p w:rsidR="00BF424B" w:rsidRPr="00895E24" w:rsidRDefault="00BF424B" w:rsidP="00BF424B">
      <w:pPr>
        <w:shd w:val="clear" w:color="auto" w:fill="FFFFFF"/>
        <w:rPr>
          <w:rFonts w:ascii="Times New Roman" w:hAnsi="Times New Roman"/>
          <w:sz w:val="24"/>
          <w:szCs w:val="24"/>
          <w:lang w:val="fr-BE" w:eastAsia="nl-BE"/>
        </w:rPr>
      </w:pPr>
      <w:r w:rsidRPr="00895E24">
        <w:rPr>
          <w:rFonts w:ascii="Times New Roman" w:hAnsi="Times New Roman"/>
          <w:sz w:val="24"/>
          <w:szCs w:val="24"/>
          <w:lang w:val="fr-BE" w:eastAsia="nl-BE"/>
        </w:rPr>
        <w:t xml:space="preserve">Prof. </w:t>
      </w:r>
      <w:r w:rsidRPr="00895E24">
        <w:rPr>
          <w:rFonts w:ascii="Times New Roman" w:hAnsi="Times New Roman"/>
          <w:bCs/>
          <w:sz w:val="24"/>
          <w:szCs w:val="24"/>
          <w:lang w:val="fr-BE" w:eastAsia="nl-BE"/>
        </w:rPr>
        <w:t>Helga Mitterbauer</w:t>
      </w:r>
      <w:r w:rsidRPr="00895E24">
        <w:rPr>
          <w:rFonts w:ascii="Times New Roman" w:hAnsi="Times New Roman"/>
          <w:sz w:val="24"/>
          <w:szCs w:val="24"/>
          <w:lang w:val="fr-BE" w:eastAsia="nl-BE"/>
        </w:rPr>
        <w:t>, Chaire de Littérature allemande, Département de Langues et Lettres, Unive</w:t>
      </w:r>
      <w:r w:rsidR="00C41D4A" w:rsidRPr="00895E24">
        <w:rPr>
          <w:rFonts w:ascii="Times New Roman" w:hAnsi="Times New Roman"/>
          <w:sz w:val="24"/>
          <w:szCs w:val="24"/>
          <w:lang w:val="fr-BE" w:eastAsia="nl-BE"/>
        </w:rPr>
        <w:t>rsité libre de Bruxelles (ULB), Belgium.</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Dr. </w:t>
      </w:r>
      <w:r w:rsidRPr="00895E24">
        <w:rPr>
          <w:rFonts w:ascii="Times New Roman" w:hAnsi="Times New Roman"/>
          <w:bCs/>
          <w:sz w:val="24"/>
          <w:szCs w:val="24"/>
          <w:lang w:val="en-US" w:eastAsia="nl-BE"/>
        </w:rPr>
        <w:t>Birgit Neumann</w:t>
      </w:r>
      <w:r w:rsidRPr="00895E24">
        <w:rPr>
          <w:rFonts w:ascii="Times New Roman" w:hAnsi="Times New Roman"/>
          <w:sz w:val="24"/>
          <w:szCs w:val="24"/>
          <w:lang w:val="en-US" w:eastAsia="nl-BE"/>
        </w:rPr>
        <w:t>, Chair of Anglophone Literatures and Literary Transla</w:t>
      </w:r>
      <w:r w:rsidR="00C41D4A" w:rsidRPr="00895E24">
        <w:rPr>
          <w:rFonts w:ascii="Times New Roman" w:hAnsi="Times New Roman"/>
          <w:sz w:val="24"/>
          <w:szCs w:val="24"/>
          <w:lang w:val="en-US" w:eastAsia="nl-BE"/>
        </w:rPr>
        <w:t>tion, University of Düsseldorf, Germany.</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Thomas Pavel</w:t>
      </w:r>
      <w:r w:rsidRPr="00895E24">
        <w:rPr>
          <w:rFonts w:ascii="Times New Roman" w:hAnsi="Times New Roman"/>
          <w:sz w:val="24"/>
          <w:szCs w:val="24"/>
          <w:lang w:val="en-US" w:eastAsia="nl-BE"/>
        </w:rPr>
        <w:t>, Gordon J. Laing Distinguished Service Pr</w:t>
      </w:r>
      <w:r w:rsidR="00C41D4A" w:rsidRPr="00895E24">
        <w:rPr>
          <w:rFonts w:ascii="Times New Roman" w:hAnsi="Times New Roman"/>
          <w:sz w:val="24"/>
          <w:szCs w:val="24"/>
          <w:lang w:val="en-US" w:eastAsia="nl-BE"/>
        </w:rPr>
        <w:t>ofessor, University of Chicago, USA.</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Galin Tihanov</w:t>
      </w:r>
      <w:r w:rsidRPr="00895E24">
        <w:rPr>
          <w:rFonts w:ascii="Times New Roman" w:hAnsi="Times New Roman"/>
          <w:sz w:val="24"/>
          <w:szCs w:val="24"/>
          <w:lang w:val="en-US" w:eastAsia="nl-BE"/>
        </w:rPr>
        <w:t>, Comparative Literature, Q</w:t>
      </w:r>
      <w:r w:rsidR="00C41D4A" w:rsidRPr="00895E24">
        <w:rPr>
          <w:rFonts w:ascii="Times New Roman" w:hAnsi="Times New Roman"/>
          <w:sz w:val="24"/>
          <w:szCs w:val="24"/>
          <w:lang w:val="en-US" w:eastAsia="nl-BE"/>
        </w:rPr>
        <w:t>ueen Mary University of London, UK.</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w:t>
      </w:r>
      <w:r w:rsidRPr="00895E24">
        <w:rPr>
          <w:rFonts w:ascii="Times New Roman" w:hAnsi="Times New Roman"/>
          <w:bCs/>
          <w:sz w:val="24"/>
          <w:szCs w:val="24"/>
          <w:lang w:val="en-US" w:eastAsia="nl-BE"/>
        </w:rPr>
        <w:t>Anja Tippner</w:t>
      </w:r>
      <w:r w:rsidRPr="00895E24">
        <w:rPr>
          <w:rFonts w:ascii="Times New Roman" w:hAnsi="Times New Roman"/>
          <w:sz w:val="24"/>
          <w:szCs w:val="24"/>
          <w:lang w:val="en-US" w:eastAsia="nl-BE"/>
        </w:rPr>
        <w:t xml:space="preserve">, Institut für </w:t>
      </w:r>
      <w:r w:rsidR="00C41D4A" w:rsidRPr="00895E24">
        <w:rPr>
          <w:rFonts w:ascii="Times New Roman" w:hAnsi="Times New Roman"/>
          <w:sz w:val="24"/>
          <w:szCs w:val="24"/>
          <w:lang w:val="en-US" w:eastAsia="nl-BE"/>
        </w:rPr>
        <w:t>Slawistik, Universität Hamburg, Germany.</w:t>
      </w: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Prof. Dr. </w:t>
      </w:r>
      <w:r w:rsidRPr="00895E24">
        <w:rPr>
          <w:rFonts w:ascii="Times New Roman" w:hAnsi="Times New Roman"/>
          <w:bCs/>
          <w:sz w:val="24"/>
          <w:szCs w:val="24"/>
          <w:lang w:val="en-US" w:eastAsia="nl-BE"/>
        </w:rPr>
        <w:t>Dirk Van Hulle</w:t>
      </w:r>
      <w:r w:rsidRPr="00895E24">
        <w:rPr>
          <w:rFonts w:ascii="Times New Roman" w:hAnsi="Times New Roman"/>
          <w:sz w:val="24"/>
          <w:szCs w:val="24"/>
          <w:lang w:val="en-US" w:eastAsia="nl-BE"/>
        </w:rPr>
        <w:t>, English Studies / Head of Dep</w:t>
      </w:r>
      <w:r w:rsidR="00C41D4A" w:rsidRPr="00895E24">
        <w:rPr>
          <w:rFonts w:ascii="Times New Roman" w:hAnsi="Times New Roman"/>
          <w:sz w:val="24"/>
          <w:szCs w:val="24"/>
          <w:lang w:val="en-US" w:eastAsia="nl-BE"/>
        </w:rPr>
        <w:t>artment, University of Antwerp, Belgium.</w:t>
      </w:r>
    </w:p>
    <w:p w:rsidR="00BF424B" w:rsidRPr="00895E24" w:rsidRDefault="00BF424B" w:rsidP="00BF424B">
      <w:pPr>
        <w:shd w:val="clear" w:color="auto" w:fill="FFFFFF"/>
        <w:rPr>
          <w:rFonts w:ascii="Times New Roman" w:hAnsi="Times New Roman"/>
          <w:bCs/>
          <w:sz w:val="24"/>
          <w:szCs w:val="24"/>
          <w:lang w:val="en-US" w:eastAsia="nl-BE"/>
        </w:rPr>
      </w:pPr>
      <w:r w:rsidRPr="00895E24">
        <w:rPr>
          <w:rFonts w:ascii="Times New Roman" w:hAnsi="Times New Roman"/>
          <w:sz w:val="24"/>
          <w:szCs w:val="24"/>
          <w:lang w:val="en-US" w:eastAsia="nl-BE"/>
        </w:rPr>
        <w:t xml:space="preserve">Prof. Emer. </w:t>
      </w:r>
      <w:r w:rsidRPr="00895E24">
        <w:rPr>
          <w:rFonts w:ascii="Times New Roman" w:hAnsi="Times New Roman"/>
          <w:bCs/>
          <w:sz w:val="24"/>
          <w:szCs w:val="24"/>
          <w:lang w:val="en-US" w:eastAsia="nl-BE"/>
        </w:rPr>
        <w:t>Robert Weninger</w:t>
      </w:r>
      <w:r w:rsidRPr="00895E24">
        <w:rPr>
          <w:rFonts w:ascii="Times New Roman" w:hAnsi="Times New Roman"/>
          <w:sz w:val="24"/>
          <w:szCs w:val="24"/>
          <w:lang w:val="en-US" w:eastAsia="nl-BE"/>
        </w:rPr>
        <w:t>, German and Comparative Lit</w:t>
      </w:r>
      <w:r w:rsidR="00C41D4A" w:rsidRPr="00895E24">
        <w:rPr>
          <w:rFonts w:ascii="Times New Roman" w:hAnsi="Times New Roman"/>
          <w:sz w:val="24"/>
          <w:szCs w:val="24"/>
          <w:lang w:val="en-US" w:eastAsia="nl-BE"/>
        </w:rPr>
        <w:t>erature, King’s College London, UK:</w:t>
      </w:r>
      <w:r w:rsidRPr="00895E24">
        <w:rPr>
          <w:rFonts w:ascii="Times New Roman" w:hAnsi="Times New Roman"/>
          <w:sz w:val="24"/>
          <w:szCs w:val="24"/>
          <w:lang w:val="en-US" w:eastAsia="nl-BE"/>
        </w:rPr>
        <w:br/>
        <w:t> </w:t>
      </w:r>
      <w:r w:rsidRPr="00895E24">
        <w:rPr>
          <w:rFonts w:ascii="Times New Roman" w:hAnsi="Times New Roman"/>
          <w:sz w:val="24"/>
          <w:szCs w:val="24"/>
          <w:lang w:val="en-US" w:eastAsia="nl-BE"/>
        </w:rPr>
        <w:br/>
      </w:r>
    </w:p>
    <w:p w:rsidR="005D15DA" w:rsidRDefault="00C41D4A" w:rsidP="00BF424B">
      <w:pPr>
        <w:shd w:val="clear" w:color="auto" w:fill="FFFFFF"/>
        <w:rPr>
          <w:rFonts w:ascii="Times New Roman" w:hAnsi="Times New Roman"/>
          <w:i/>
          <w:iCs/>
          <w:sz w:val="24"/>
          <w:szCs w:val="24"/>
          <w:lang w:val="en-US" w:eastAsia="nl-BE"/>
        </w:rPr>
      </w:pPr>
      <w:r w:rsidRPr="00895E24">
        <w:rPr>
          <w:rFonts w:ascii="Times New Roman" w:hAnsi="Times New Roman"/>
          <w:b/>
          <w:bCs/>
          <w:sz w:val="28"/>
          <w:szCs w:val="28"/>
          <w:lang w:val="en-US" w:eastAsia="nl-BE"/>
        </w:rPr>
        <w:lastRenderedPageBreak/>
        <w:t xml:space="preserve">Projects, project directors and </w:t>
      </w:r>
      <w:r w:rsidR="00895E24">
        <w:rPr>
          <w:rFonts w:ascii="Times New Roman" w:hAnsi="Times New Roman"/>
          <w:b/>
          <w:bCs/>
          <w:sz w:val="28"/>
          <w:szCs w:val="28"/>
          <w:lang w:val="en-US" w:eastAsia="nl-BE"/>
        </w:rPr>
        <w:t>associated editors</w:t>
      </w:r>
      <w:r w:rsidR="00BF424B" w:rsidRPr="00895E24">
        <w:rPr>
          <w:rFonts w:ascii="Times New Roman" w:hAnsi="Times New Roman"/>
          <w:b/>
          <w:sz w:val="24"/>
          <w:szCs w:val="24"/>
          <w:lang w:val="en-US" w:eastAsia="nl-BE"/>
        </w:rPr>
        <w:br/>
      </w:r>
      <w:r w:rsidR="005D15DA" w:rsidRPr="00895E24">
        <w:rPr>
          <w:rFonts w:ascii="Times New Roman" w:hAnsi="Times New Roman"/>
          <w:bCs/>
          <w:i/>
          <w:sz w:val="24"/>
          <w:szCs w:val="24"/>
          <w:lang w:val="en-US" w:eastAsia="nl-BE"/>
        </w:rPr>
        <w:t>Nordic Literatures</w:t>
      </w:r>
      <w:r w:rsidR="005D15DA" w:rsidRPr="00895E24">
        <w:rPr>
          <w:rFonts w:ascii="Times New Roman" w:hAnsi="Times New Roman"/>
          <w:sz w:val="24"/>
          <w:szCs w:val="24"/>
          <w:lang w:val="en-US" w:eastAsia="nl-BE"/>
        </w:rPr>
        <w:t>, Steven Sondrup, Dept. of Comparative Literature, Brigham Young University, USA; Mark Sandberg, Film Studies, University of California, Berkeley, USA</w:t>
      </w:r>
      <w:r w:rsidR="005D15DA" w:rsidRPr="00895E24">
        <w:rPr>
          <w:rFonts w:ascii="Times New Roman" w:hAnsi="Times New Roman"/>
          <w:i/>
          <w:iCs/>
          <w:sz w:val="24"/>
          <w:szCs w:val="24"/>
          <w:lang w:val="en-US" w:eastAsia="nl-BE"/>
        </w:rPr>
        <w:t xml:space="preserve"> </w:t>
      </w:r>
    </w:p>
    <w:p w:rsidR="005D15DA" w:rsidRDefault="005D15DA" w:rsidP="00BF424B">
      <w:pPr>
        <w:shd w:val="clear" w:color="auto" w:fill="FFFFFF"/>
        <w:rPr>
          <w:rFonts w:ascii="Times New Roman" w:hAnsi="Times New Roman"/>
          <w:i/>
          <w:iCs/>
          <w:sz w:val="24"/>
          <w:szCs w:val="24"/>
          <w:lang w:val="en-US" w:eastAsia="nl-BE"/>
        </w:rPr>
      </w:pP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i/>
          <w:iCs/>
          <w:sz w:val="24"/>
          <w:szCs w:val="24"/>
          <w:lang w:val="en-US" w:eastAsia="nl-BE"/>
        </w:rPr>
        <w:t>Latin Literatures in Medieval and Early Modern Times inside and outside Europe. A millennium history</w:t>
      </w:r>
      <w:r w:rsidR="005D15DA">
        <w:rPr>
          <w:rFonts w:ascii="Times New Roman" w:hAnsi="Times New Roman"/>
          <w:sz w:val="24"/>
          <w:szCs w:val="24"/>
          <w:lang w:val="en-US" w:eastAsia="nl-BE"/>
        </w:rPr>
        <w:t xml:space="preserve">, Ed. </w:t>
      </w:r>
      <w:r w:rsidRPr="00895E24">
        <w:rPr>
          <w:rFonts w:ascii="Times New Roman" w:hAnsi="Times New Roman"/>
          <w:sz w:val="24"/>
          <w:szCs w:val="24"/>
          <w:lang w:val="en-US" w:eastAsia="nl-BE"/>
        </w:rPr>
        <w:t xml:space="preserve"> Francesco Stella, Università degli Studi di Siena, Dipartimento di Filologia e Critica delle letterature antiche e moderne, </w:t>
      </w:r>
      <w:r w:rsidR="00C41D4A" w:rsidRPr="00895E24">
        <w:rPr>
          <w:rFonts w:ascii="Times New Roman" w:hAnsi="Times New Roman"/>
          <w:sz w:val="24"/>
          <w:szCs w:val="24"/>
          <w:lang w:val="en-US" w:eastAsia="nl-BE"/>
        </w:rPr>
        <w:t>Siena</w:t>
      </w:r>
      <w:r w:rsidR="005D15DA">
        <w:rPr>
          <w:rFonts w:ascii="Times New Roman" w:hAnsi="Times New Roman"/>
          <w:sz w:val="24"/>
          <w:szCs w:val="24"/>
          <w:lang w:val="en-US" w:eastAsia="nl-BE"/>
        </w:rPr>
        <w:t>,</w:t>
      </w:r>
      <w:r w:rsidR="00C41D4A" w:rsidRPr="00895E24">
        <w:rPr>
          <w:rFonts w:ascii="Times New Roman" w:hAnsi="Times New Roman"/>
          <w:sz w:val="24"/>
          <w:szCs w:val="24"/>
          <w:lang w:val="en-US" w:eastAsia="nl-BE"/>
        </w:rPr>
        <w:t xml:space="preserve"> Italy.</w:t>
      </w:r>
    </w:p>
    <w:p w:rsidR="00C41D4A" w:rsidRPr="00895E24" w:rsidRDefault="00C41D4A" w:rsidP="00BF424B">
      <w:pPr>
        <w:shd w:val="clear" w:color="auto" w:fill="FFFFFF"/>
        <w:rPr>
          <w:rFonts w:ascii="Times New Roman" w:hAnsi="Times New Roman"/>
          <w:sz w:val="24"/>
          <w:szCs w:val="24"/>
          <w:lang w:val="en-US" w:eastAsia="nl-BE"/>
        </w:rPr>
      </w:pPr>
    </w:p>
    <w:p w:rsidR="00BF424B" w:rsidRPr="00895E24" w:rsidRDefault="00C91381" w:rsidP="00BF424B">
      <w:pPr>
        <w:shd w:val="clear" w:color="auto" w:fill="FFFFFF"/>
        <w:rPr>
          <w:rFonts w:ascii="Times New Roman" w:hAnsi="Times New Roman"/>
          <w:sz w:val="24"/>
          <w:szCs w:val="24"/>
          <w:lang w:val="en-US" w:eastAsia="nl-BE"/>
        </w:rPr>
      </w:pPr>
      <w:r w:rsidRPr="00895E24">
        <w:rPr>
          <w:rFonts w:ascii="Times New Roman" w:hAnsi="Times New Roman"/>
          <w:i/>
          <w:iCs/>
          <w:sz w:val="24"/>
          <w:szCs w:val="24"/>
          <w:lang w:val="en-US"/>
        </w:rPr>
        <w:t>Transculture: Contemporary Literature and Migration in Europe</w:t>
      </w:r>
      <w:r w:rsidRPr="00895E24">
        <w:rPr>
          <w:rFonts w:ascii="Times New Roman" w:hAnsi="Times New Roman"/>
          <w:iCs/>
          <w:sz w:val="24"/>
          <w:szCs w:val="24"/>
          <w:lang w:val="en-US"/>
        </w:rPr>
        <w:t>,</w:t>
      </w:r>
      <w:r w:rsidR="00BF424B" w:rsidRPr="00895E24">
        <w:rPr>
          <w:rFonts w:ascii="Times New Roman" w:hAnsi="Times New Roman"/>
          <w:sz w:val="24"/>
          <w:szCs w:val="24"/>
          <w:lang w:val="en-US" w:eastAsia="nl-BE"/>
        </w:rPr>
        <w:t xml:space="preserve"> Fridrun Rinner, Comparative Literature, Université de Provence, Aix-M</w:t>
      </w:r>
      <w:r w:rsidRPr="00895E24">
        <w:rPr>
          <w:rFonts w:ascii="Times New Roman" w:hAnsi="Times New Roman"/>
          <w:sz w:val="24"/>
          <w:szCs w:val="24"/>
          <w:lang w:val="en-US" w:eastAsia="nl-BE"/>
        </w:rPr>
        <w:t>arseille I, France</w:t>
      </w:r>
      <w:r w:rsidR="00BF424B" w:rsidRPr="00895E24">
        <w:rPr>
          <w:rFonts w:ascii="Times New Roman" w:hAnsi="Times New Roman"/>
          <w:sz w:val="24"/>
          <w:szCs w:val="24"/>
          <w:lang w:val="en-US" w:eastAsia="nl-BE"/>
        </w:rPr>
        <w:t>; Franca Sinopoli, Dipartimento di Italianistica e Spettacolo, "La Sapie</w:t>
      </w:r>
      <w:r w:rsidRPr="00895E24">
        <w:rPr>
          <w:rFonts w:ascii="Times New Roman" w:hAnsi="Times New Roman"/>
          <w:sz w:val="24"/>
          <w:szCs w:val="24"/>
          <w:lang w:val="en-US" w:eastAsia="nl-BE"/>
        </w:rPr>
        <w:t>nza" University of Rome, Italy.</w:t>
      </w:r>
      <w:r w:rsidR="00BF424B" w:rsidRPr="00895E24">
        <w:rPr>
          <w:rFonts w:ascii="Times New Roman" w:hAnsi="Times New Roman"/>
          <w:sz w:val="24"/>
          <w:szCs w:val="24"/>
          <w:lang w:val="en-US" w:eastAsia="nl-BE"/>
        </w:rPr>
        <w:br/>
      </w:r>
      <w:r w:rsidR="00BF424B" w:rsidRPr="00895E24">
        <w:rPr>
          <w:rFonts w:ascii="Times New Roman" w:hAnsi="Times New Roman"/>
          <w:sz w:val="24"/>
          <w:szCs w:val="24"/>
          <w:lang w:val="en-US" w:eastAsia="nl-BE"/>
        </w:rPr>
        <w:br/>
      </w:r>
      <w:r w:rsidR="00BF424B" w:rsidRPr="00895E24">
        <w:rPr>
          <w:rFonts w:ascii="Times New Roman" w:hAnsi="Times New Roman"/>
          <w:bCs/>
          <w:i/>
          <w:sz w:val="24"/>
          <w:szCs w:val="24"/>
          <w:lang w:val="en-US" w:eastAsia="nl-BE"/>
        </w:rPr>
        <w:t>Transatlantic Literatures</w:t>
      </w:r>
      <w:r w:rsidR="00BF424B" w:rsidRPr="00895E24">
        <w:rPr>
          <w:rFonts w:ascii="Times New Roman" w:hAnsi="Times New Roman"/>
          <w:sz w:val="24"/>
          <w:szCs w:val="24"/>
          <w:lang w:val="en-US" w:eastAsia="nl-BE"/>
        </w:rPr>
        <w:t>, Jean-Marc Moura, Université Paris Oues</w:t>
      </w:r>
      <w:r w:rsidRPr="00895E24">
        <w:rPr>
          <w:rFonts w:ascii="Times New Roman" w:hAnsi="Times New Roman"/>
          <w:sz w:val="24"/>
          <w:szCs w:val="24"/>
          <w:lang w:val="en-US" w:eastAsia="nl-BE"/>
        </w:rPr>
        <w:t>t, Nanterre La Défense, France.</w:t>
      </w:r>
    </w:p>
    <w:p w:rsidR="00BF424B" w:rsidRPr="00895E24" w:rsidRDefault="00BF424B" w:rsidP="00BF424B">
      <w:pPr>
        <w:shd w:val="clear" w:color="auto" w:fill="FFFFFF"/>
        <w:rPr>
          <w:rFonts w:ascii="Times New Roman" w:hAnsi="Times New Roman"/>
          <w:sz w:val="24"/>
          <w:szCs w:val="24"/>
          <w:lang w:val="en-US" w:eastAsia="nl-BE"/>
        </w:rPr>
      </w:pPr>
    </w:p>
    <w:p w:rsidR="00BF424B" w:rsidRPr="00895E24" w:rsidRDefault="00BF424B" w:rsidP="00BF424B">
      <w:pPr>
        <w:shd w:val="clear" w:color="auto" w:fill="FFFFFF"/>
        <w:rPr>
          <w:rFonts w:ascii="Times New Roman" w:hAnsi="Times New Roman"/>
          <w:sz w:val="24"/>
          <w:szCs w:val="24"/>
          <w:lang w:val="en-US" w:eastAsia="nl-BE"/>
        </w:rPr>
      </w:pPr>
      <w:r w:rsidRPr="00895E24">
        <w:rPr>
          <w:rFonts w:ascii="Times New Roman" w:hAnsi="Times New Roman"/>
          <w:bCs/>
          <w:i/>
          <w:sz w:val="24"/>
          <w:szCs w:val="24"/>
          <w:lang w:val="en-US" w:eastAsia="nl-BE"/>
        </w:rPr>
        <w:t>Landscapes of Realism</w:t>
      </w:r>
      <w:r w:rsidRPr="00895E24">
        <w:rPr>
          <w:rFonts w:ascii="Times New Roman" w:hAnsi="Times New Roman"/>
          <w:i/>
          <w:sz w:val="24"/>
          <w:szCs w:val="24"/>
          <w:lang w:val="en-US" w:eastAsia="nl-BE"/>
        </w:rPr>
        <w:t>,</w:t>
      </w:r>
      <w:r w:rsidRPr="00895E24">
        <w:rPr>
          <w:rFonts w:ascii="Times New Roman" w:hAnsi="Times New Roman"/>
          <w:sz w:val="24"/>
          <w:szCs w:val="24"/>
          <w:lang w:val="en-US" w:eastAsia="nl-BE"/>
        </w:rPr>
        <w:t xml:space="preserve"> Dirk Gött</w:t>
      </w:r>
      <w:r w:rsidR="00C91381" w:rsidRPr="00895E24">
        <w:rPr>
          <w:rFonts w:ascii="Times New Roman" w:hAnsi="Times New Roman"/>
          <w:sz w:val="24"/>
          <w:szCs w:val="24"/>
          <w:lang w:val="en-US" w:eastAsia="nl-BE"/>
        </w:rPr>
        <w:t>sche, University of Nottingham, UK.</w:t>
      </w:r>
    </w:p>
    <w:p w:rsidR="00BF424B" w:rsidRPr="00895E24" w:rsidRDefault="00BF424B" w:rsidP="00BF424B">
      <w:pPr>
        <w:shd w:val="clear" w:color="auto" w:fill="FFFFFF"/>
        <w:rPr>
          <w:rFonts w:ascii="Times New Roman" w:hAnsi="Times New Roman"/>
          <w:sz w:val="24"/>
          <w:szCs w:val="24"/>
          <w:lang w:val="en-US" w:eastAsia="nl-BE"/>
        </w:rPr>
      </w:pPr>
    </w:p>
    <w:p w:rsidR="00BF424B" w:rsidRDefault="005D15DA" w:rsidP="00BF424B">
      <w:pPr>
        <w:autoSpaceDE w:val="0"/>
        <w:autoSpaceDN w:val="0"/>
        <w:adjustRightInd w:val="0"/>
        <w:rPr>
          <w:rFonts w:ascii="Times New Roman" w:hAnsi="Times New Roman"/>
          <w:bCs/>
          <w:sz w:val="24"/>
          <w:szCs w:val="24"/>
          <w:lang w:val="en-US"/>
        </w:rPr>
      </w:pPr>
      <w:r>
        <w:rPr>
          <w:rFonts w:ascii="Times New Roman" w:hAnsi="Times New Roman"/>
          <w:bCs/>
          <w:i/>
          <w:sz w:val="24"/>
          <w:szCs w:val="24"/>
          <w:lang w:val="en-US"/>
        </w:rPr>
        <w:t>A Comparative Literary History</w:t>
      </w:r>
      <w:r w:rsidR="00BF424B" w:rsidRPr="00895E24">
        <w:rPr>
          <w:rFonts w:ascii="Times New Roman" w:hAnsi="Times New Roman"/>
          <w:bCs/>
          <w:i/>
          <w:sz w:val="24"/>
          <w:szCs w:val="24"/>
          <w:lang w:val="en-US"/>
        </w:rPr>
        <w:t xml:space="preserve"> of Modern Slavery</w:t>
      </w:r>
      <w:r w:rsidR="00BF424B" w:rsidRPr="00895E24">
        <w:rPr>
          <w:rFonts w:ascii="Times New Roman" w:hAnsi="Times New Roman"/>
          <w:bCs/>
          <w:sz w:val="24"/>
          <w:szCs w:val="24"/>
          <w:lang w:val="en-US"/>
        </w:rPr>
        <w:t>, Karen-Margrethe Simonsen, Comparative Literature, Aarhus University, Denmark, M-A Baggesgaard, Comparative Literatu</w:t>
      </w:r>
      <w:r w:rsidR="00C91381" w:rsidRPr="00895E24">
        <w:rPr>
          <w:rFonts w:ascii="Times New Roman" w:hAnsi="Times New Roman"/>
          <w:bCs/>
          <w:sz w:val="24"/>
          <w:szCs w:val="24"/>
          <w:lang w:val="en-US"/>
        </w:rPr>
        <w:t xml:space="preserve">re, Aarhus University, Denmark, </w:t>
      </w:r>
      <w:r w:rsidR="00BF424B" w:rsidRPr="00895E24">
        <w:rPr>
          <w:rFonts w:ascii="Times New Roman" w:hAnsi="Times New Roman"/>
          <w:bCs/>
          <w:sz w:val="24"/>
          <w:szCs w:val="24"/>
          <w:lang w:val="en-US"/>
        </w:rPr>
        <w:t>M. Dobie, French Literature, Columbia University, New York</w:t>
      </w:r>
      <w:r>
        <w:rPr>
          <w:rFonts w:ascii="Times New Roman" w:hAnsi="Times New Roman"/>
          <w:bCs/>
          <w:sz w:val="24"/>
          <w:szCs w:val="24"/>
          <w:lang w:val="en-US"/>
        </w:rPr>
        <w:t>, USA.</w:t>
      </w:r>
    </w:p>
    <w:p w:rsidR="002F0B6D" w:rsidRDefault="002F0B6D" w:rsidP="00BF424B">
      <w:pPr>
        <w:autoSpaceDE w:val="0"/>
        <w:autoSpaceDN w:val="0"/>
        <w:adjustRightInd w:val="0"/>
        <w:rPr>
          <w:rFonts w:ascii="Times New Roman" w:hAnsi="Times New Roman"/>
          <w:i/>
          <w:sz w:val="24"/>
          <w:szCs w:val="24"/>
          <w:lang w:val="en-US" w:eastAsia="nl-BE"/>
        </w:rPr>
      </w:pPr>
    </w:p>
    <w:p w:rsidR="00BF424B" w:rsidRDefault="002F0B6D" w:rsidP="00BF424B">
      <w:pPr>
        <w:autoSpaceDE w:val="0"/>
        <w:autoSpaceDN w:val="0"/>
        <w:adjustRightInd w:val="0"/>
        <w:rPr>
          <w:rFonts w:ascii="Times New Roman" w:hAnsi="Times New Roman"/>
          <w:sz w:val="24"/>
          <w:szCs w:val="24"/>
          <w:lang w:val="en-US" w:eastAsia="nl-BE"/>
        </w:rPr>
      </w:pPr>
      <w:r w:rsidRPr="00895E24">
        <w:rPr>
          <w:rFonts w:ascii="Times New Roman" w:hAnsi="Times New Roman"/>
          <w:i/>
          <w:sz w:val="24"/>
          <w:szCs w:val="24"/>
          <w:lang w:val="en-US" w:eastAsia="nl-BE"/>
        </w:rPr>
        <w:t>A Comparative Intermedial History of Literature in tbe Baroque Age</w:t>
      </w:r>
      <w:r w:rsidR="005D15DA">
        <w:rPr>
          <w:rFonts w:ascii="Times New Roman" w:hAnsi="Times New Roman"/>
          <w:i/>
          <w:sz w:val="24"/>
          <w:szCs w:val="24"/>
          <w:lang w:val="en-US" w:eastAsia="nl-BE"/>
        </w:rPr>
        <w:t xml:space="preserve">, </w:t>
      </w:r>
      <w:r w:rsidR="005D15DA">
        <w:rPr>
          <w:rFonts w:ascii="Times New Roman" w:hAnsi="Times New Roman"/>
          <w:sz w:val="24"/>
          <w:szCs w:val="24"/>
          <w:lang w:val="en-US" w:eastAsia="nl-BE"/>
        </w:rPr>
        <w:t>M. Fusillo, Universitá de</w:t>
      </w:r>
      <w:r>
        <w:rPr>
          <w:rFonts w:ascii="Times New Roman" w:hAnsi="Times New Roman"/>
          <w:sz w:val="24"/>
          <w:szCs w:val="24"/>
          <w:lang w:val="en-US" w:eastAsia="nl-BE"/>
        </w:rPr>
        <w:t xml:space="preserve"> L’Áquila, Italy and H. Mitterbauer, University of Bruxelles, Belgium</w:t>
      </w:r>
      <w:r w:rsidR="005D15DA">
        <w:rPr>
          <w:rFonts w:ascii="Times New Roman" w:hAnsi="Times New Roman"/>
          <w:sz w:val="24"/>
          <w:szCs w:val="24"/>
          <w:lang w:val="en-US" w:eastAsia="nl-BE"/>
        </w:rPr>
        <w:t>.</w:t>
      </w:r>
    </w:p>
    <w:p w:rsidR="002F0B6D" w:rsidRDefault="002F0B6D" w:rsidP="00BF424B">
      <w:pPr>
        <w:autoSpaceDE w:val="0"/>
        <w:autoSpaceDN w:val="0"/>
        <w:adjustRightInd w:val="0"/>
        <w:rPr>
          <w:rFonts w:ascii="Times New Roman" w:hAnsi="Times New Roman"/>
          <w:sz w:val="24"/>
          <w:szCs w:val="24"/>
          <w:lang w:val="en-US" w:eastAsia="nl-BE"/>
        </w:rPr>
      </w:pPr>
    </w:p>
    <w:p w:rsidR="002F0B6D" w:rsidRDefault="002F0B6D" w:rsidP="00BF424B">
      <w:pPr>
        <w:autoSpaceDE w:val="0"/>
        <w:autoSpaceDN w:val="0"/>
        <w:adjustRightInd w:val="0"/>
        <w:rPr>
          <w:rFonts w:ascii="Times New Roman" w:hAnsi="Times New Roman"/>
          <w:bCs/>
          <w:sz w:val="24"/>
          <w:szCs w:val="24"/>
          <w:lang w:val="en-US"/>
        </w:rPr>
      </w:pPr>
      <w:r w:rsidRPr="00895E24">
        <w:rPr>
          <w:rFonts w:ascii="Times New Roman" w:hAnsi="Times New Roman"/>
          <w:bCs/>
          <w:i/>
          <w:sz w:val="24"/>
          <w:szCs w:val="24"/>
          <w:lang w:val="en-US"/>
        </w:rPr>
        <w:t>The literary history of writing processes</w:t>
      </w:r>
      <w:r w:rsidR="005D15DA">
        <w:rPr>
          <w:rFonts w:ascii="Times New Roman" w:hAnsi="Times New Roman"/>
          <w:bCs/>
          <w:sz w:val="24"/>
          <w:szCs w:val="24"/>
          <w:lang w:val="en-US"/>
        </w:rPr>
        <w:t xml:space="preserve">, </w:t>
      </w:r>
      <w:bookmarkStart w:id="0" w:name="_GoBack"/>
      <w:bookmarkEnd w:id="0"/>
      <w:r w:rsidRPr="00895E24">
        <w:rPr>
          <w:rFonts w:ascii="Times New Roman" w:hAnsi="Times New Roman"/>
          <w:bCs/>
          <w:sz w:val="24"/>
          <w:szCs w:val="24"/>
          <w:lang w:val="en-US"/>
        </w:rPr>
        <w:t>Dirk van Hulle</w:t>
      </w:r>
      <w:r>
        <w:rPr>
          <w:rFonts w:ascii="Times New Roman" w:hAnsi="Times New Roman"/>
          <w:bCs/>
          <w:sz w:val="24"/>
          <w:szCs w:val="24"/>
          <w:lang w:val="en-US"/>
        </w:rPr>
        <w:t>, University of Antwerp, Belgium</w:t>
      </w:r>
      <w:r w:rsidR="005D15DA">
        <w:rPr>
          <w:rFonts w:ascii="Times New Roman" w:hAnsi="Times New Roman"/>
          <w:bCs/>
          <w:sz w:val="24"/>
          <w:szCs w:val="24"/>
          <w:lang w:val="en-US"/>
        </w:rPr>
        <w:t>.</w:t>
      </w:r>
    </w:p>
    <w:p w:rsidR="005D15DA" w:rsidRPr="00895E24" w:rsidRDefault="005D15DA" w:rsidP="00BF424B">
      <w:pPr>
        <w:autoSpaceDE w:val="0"/>
        <w:autoSpaceDN w:val="0"/>
        <w:adjustRightInd w:val="0"/>
        <w:rPr>
          <w:rFonts w:ascii="Times New Roman" w:hAnsi="Times New Roman"/>
          <w:sz w:val="24"/>
          <w:szCs w:val="24"/>
          <w:lang w:val="en-US" w:eastAsia="nl-BE"/>
        </w:rPr>
      </w:pPr>
    </w:p>
    <w:p w:rsidR="00BF424B" w:rsidRPr="00895E24" w:rsidRDefault="00BF424B" w:rsidP="00BF424B">
      <w:pPr>
        <w:shd w:val="clear" w:color="auto" w:fill="FFFFFF"/>
        <w:rPr>
          <w:rFonts w:ascii="Times New Roman" w:hAnsi="Times New Roman"/>
          <w:sz w:val="24"/>
          <w:szCs w:val="24"/>
          <w:lang w:val="en-US" w:eastAsia="nl-BE"/>
        </w:rPr>
      </w:pPr>
    </w:p>
    <w:p w:rsidR="005F3A37" w:rsidRPr="00895E24" w:rsidRDefault="002941D6" w:rsidP="00BF424B">
      <w:pPr>
        <w:shd w:val="clear" w:color="auto" w:fill="FFFFFF"/>
        <w:rPr>
          <w:rFonts w:ascii="Times New Roman" w:hAnsi="Times New Roman"/>
          <w:sz w:val="24"/>
          <w:szCs w:val="24"/>
          <w:lang w:val="en-US" w:eastAsia="nl-BE"/>
        </w:rPr>
      </w:pPr>
      <w:r w:rsidRPr="00895E24">
        <w:rPr>
          <w:rFonts w:ascii="Times New Roman" w:hAnsi="Times New Roman"/>
          <w:sz w:val="24"/>
          <w:szCs w:val="24"/>
          <w:lang w:val="en-US" w:eastAsia="nl-BE"/>
        </w:rPr>
        <w:t xml:space="preserve">As mentioned, CHLEL is in a very productive period. We would like to thank U.A.I. most sincerely for your support. It is </w:t>
      </w:r>
      <w:r w:rsidR="005F3A37">
        <w:rPr>
          <w:rFonts w:ascii="Times New Roman" w:hAnsi="Times New Roman"/>
          <w:sz w:val="24"/>
          <w:szCs w:val="24"/>
          <w:lang w:val="en-US" w:eastAsia="nl-BE"/>
        </w:rPr>
        <w:t xml:space="preserve">really </w:t>
      </w:r>
      <w:r w:rsidRPr="00895E24">
        <w:rPr>
          <w:rFonts w:ascii="Times New Roman" w:hAnsi="Times New Roman"/>
          <w:sz w:val="24"/>
          <w:szCs w:val="24"/>
          <w:lang w:val="en-US" w:eastAsia="nl-BE"/>
        </w:rPr>
        <w:t>invaluable and we hope that we can continue the collaboration in the future.</w:t>
      </w:r>
      <w:r w:rsidR="001A567D">
        <w:rPr>
          <w:rFonts w:ascii="Times New Roman" w:hAnsi="Times New Roman"/>
          <w:sz w:val="24"/>
          <w:szCs w:val="24"/>
          <w:lang w:val="en-US" w:eastAsia="nl-BE"/>
        </w:rPr>
        <w:t xml:space="preserve"> </w:t>
      </w:r>
      <w:r w:rsidR="005F3A37">
        <w:rPr>
          <w:rFonts w:ascii="Times New Roman" w:hAnsi="Times New Roman"/>
          <w:sz w:val="24"/>
          <w:szCs w:val="24"/>
          <w:lang w:val="en-US" w:eastAsia="nl-BE"/>
        </w:rPr>
        <w:t>If you have any doubts or questions, please let me know.</w:t>
      </w:r>
    </w:p>
    <w:p w:rsidR="00504494" w:rsidRPr="00895E24" w:rsidRDefault="00504494" w:rsidP="007C0864"/>
    <w:p w:rsidR="00736658" w:rsidRDefault="006C3A1B" w:rsidP="009044C3">
      <w:pPr>
        <w:keepNext/>
        <w:keepLines/>
      </w:pPr>
      <w:bookmarkStart w:id="1" w:name="LAN_Yourssincerely"/>
      <w:r w:rsidRPr="00895E24">
        <w:t>Kind regards</w:t>
      </w:r>
      <w:bookmarkEnd w:id="1"/>
    </w:p>
    <w:p w:rsidR="001A567D" w:rsidRPr="00895E24" w:rsidRDefault="001A567D" w:rsidP="009044C3">
      <w:pPr>
        <w:keepNext/>
        <w:keepLines/>
      </w:pPr>
    </w:p>
    <w:p w:rsidR="00736658" w:rsidRPr="00895E24" w:rsidRDefault="00736658" w:rsidP="00E44247">
      <w:pPr>
        <w:keepLines/>
      </w:pPr>
      <w:bookmarkStart w:id="2" w:name="USR_Name_2"/>
      <w:r w:rsidRPr="00895E24">
        <w:t>Karen-Margrethe Simonsen</w:t>
      </w:r>
      <w:bookmarkStart w:id="3" w:name="LAN_FirstName"/>
      <w:bookmarkEnd w:id="2"/>
      <w:bookmarkEnd w:id="3"/>
    </w:p>
    <w:p w:rsidR="003E106F" w:rsidRDefault="003E106F" w:rsidP="00B10D00">
      <w:bookmarkStart w:id="4" w:name="USR_Title_2"/>
      <w:bookmarkStart w:id="5" w:name="USR_Title_2_HIF"/>
      <w:r>
        <w:t>President of CHLEL</w:t>
      </w:r>
    </w:p>
    <w:p w:rsidR="00895E24" w:rsidRDefault="003E106F" w:rsidP="00B10D00">
      <w:r>
        <w:t>Associate Professor of Comparative Literature</w:t>
      </w:r>
    </w:p>
    <w:p w:rsidR="00C63C1D" w:rsidRPr="00895E24" w:rsidRDefault="0076144A" w:rsidP="00B10D00">
      <w:r w:rsidRPr="00895E24">
        <w:t>Director of the PhD Programme</w:t>
      </w:r>
      <w:bookmarkEnd w:id="4"/>
      <w:bookmarkEnd w:id="5"/>
      <w:r w:rsidR="00A35EAE" w:rsidRPr="00895E24">
        <w:t xml:space="preserve"> for Art, Literature and Cultural Studies</w:t>
      </w:r>
    </w:p>
    <w:sectPr w:rsidR="00C63C1D" w:rsidRPr="00895E24" w:rsidSect="003C3D20">
      <w:headerReference w:type="default" r:id="rId9"/>
      <w:footerReference w:type="default" r:id="rId10"/>
      <w:headerReference w:type="first" r:id="rId11"/>
      <w:footerReference w:type="first" r:id="rId12"/>
      <w:endnotePr>
        <w:numFmt w:val="decimal"/>
      </w:endnotePr>
      <w:pgSz w:w="11907" w:h="16840" w:code="9"/>
      <w:pgMar w:top="2268" w:right="2977"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24B" w:rsidRDefault="00BF424B">
      <w:r>
        <w:separator/>
      </w:r>
    </w:p>
  </w:endnote>
  <w:endnote w:type="continuationSeparator" w:id="0">
    <w:p w:rsidR="00BF424B" w:rsidRDefault="00BF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6FC07B3-5D3A-4C6D-B5B9-0935658A95EC}"/>
    <w:embedBold r:id="rId2" w:fontKey="{0464D92C-A17B-4B4F-9004-8F265A20CFDC}"/>
    <w:embedItalic r:id="rId3" w:fontKey="{AC06DEF7-9E72-4BF0-BB6D-676EB14C0E51}"/>
    <w:embedBoldItalic r:id="rId4" w:fontKey="{EDE78C82-0883-4B78-932E-FB6DF30862D4}"/>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1C4AB18F-2EBA-4A60-88EE-44ED6CBE715A}"/>
    <w:embedBold r:id="rId6" w:fontKey="{4FFA399D-6A99-4637-874D-CB8853FFA2DE}"/>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600B9E2-94F3-4CDD-B0F8-248C15D8048E}"/>
  </w:font>
  <w:font w:name="Calibri">
    <w:panose1 w:val="020F0502020204030204"/>
    <w:charset w:val="00"/>
    <w:family w:val="swiss"/>
    <w:pitch w:val="variable"/>
    <w:sig w:usb0="E0002AFF" w:usb1="C000247B" w:usb2="00000009" w:usb3="00000000" w:csb0="000001FF" w:csb1="00000000"/>
    <w:embedRegular r:id="rId8" w:fontKey="{B68C79A2-7C04-4460-9570-E049B2576C5D}"/>
  </w:font>
  <w:font w:name="Verdana">
    <w:panose1 w:val="020B0604030504040204"/>
    <w:charset w:val="00"/>
    <w:family w:val="swiss"/>
    <w:pitch w:val="variable"/>
    <w:sig w:usb0="A10006FF" w:usb1="4000205B" w:usb2="00000010" w:usb3="00000000" w:csb0="0000019F" w:csb1="00000000"/>
    <w:embedRegular r:id="rId9" w:fontKey="{9534D2FE-15D0-4414-91C2-97FF31A02A95}"/>
  </w:font>
  <w:font w:name="Cambria">
    <w:panose1 w:val="02040503050406030204"/>
    <w:charset w:val="00"/>
    <w:family w:val="roman"/>
    <w:pitch w:val="variable"/>
    <w:sig w:usb0="E00002FF" w:usb1="400004FF" w:usb2="00000000" w:usb3="00000000" w:csb0="0000019F" w:csb1="00000000"/>
    <w:embedRegular r:id="rId10" w:fontKey="{E1427F58-96F1-47A0-86CF-4F5E8ED802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3C3D20">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3C3D20">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3C3D20">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D456C3" w:rsidTr="00940EEA">
      <w:tc>
        <w:tcPr>
          <w:tcW w:w="2409" w:type="dxa"/>
        </w:tcPr>
        <w:p w:rsidR="005909A7" w:rsidRPr="009224E3" w:rsidRDefault="005909A7" w:rsidP="005909A7">
          <w:pPr>
            <w:pStyle w:val="Template-Companyname"/>
          </w:pPr>
          <w:bookmarkStart w:id="82" w:name="IMG_Seconday"/>
          <w:bookmarkStart w:id="83" w:name="IMG_Secondary"/>
          <w:r>
            <w:rPr>
              <w:lang w:val="da-DK"/>
            </w:rPr>
            <w:drawing>
              <wp:inline distT="0" distB="0" distL="0" distR="0">
                <wp:extent cx="648000" cy="648000"/>
                <wp:effectExtent l="0" t="0" r="0" b="0"/>
                <wp:docPr id="30" name="IMG_SecondaryIMG_Secondary"/>
                <wp:cNvGraphicFramePr/>
                <a:graphic xmlns:a="http://schemas.openxmlformats.org/drawingml/2006/main">
                  <a:graphicData uri="http://schemas.openxmlformats.org/drawingml/2006/picture">
                    <pic:pic xmlns:pic="http://schemas.openxmlformats.org/drawingml/2006/picture">
                      <pic:nvPicPr>
                        <pic:cNvPr id="1950846600"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84" w:name="_Hlk480556382"/>
          <w:bookmarkEnd w:id="82"/>
          <w:bookmarkEnd w:id="83"/>
        </w:p>
      </w:tc>
      <w:tc>
        <w:tcPr>
          <w:tcW w:w="2328" w:type="dxa"/>
          <w:vAlign w:val="bottom"/>
        </w:tcPr>
        <w:p w:rsidR="005909A7" w:rsidRPr="00BF424B" w:rsidRDefault="005909A7" w:rsidP="00940EEA">
          <w:pPr>
            <w:pStyle w:val="Template-Companyname"/>
            <w:rPr>
              <w:lang w:val="da-DK"/>
            </w:rPr>
          </w:pPr>
          <w:bookmarkStart w:id="85" w:name="OFF_UnitName"/>
          <w:bookmarkStart w:id="86" w:name="OFF_UnitName_HIF"/>
          <w:r w:rsidRPr="00BF424B">
            <w:rPr>
              <w:lang w:val="da-DK"/>
            </w:rPr>
            <w:t>Comparative Literature</w:t>
          </w:r>
          <w:bookmarkEnd w:id="85"/>
        </w:p>
        <w:p w:rsidR="005909A7" w:rsidRPr="00BF424B" w:rsidRDefault="005909A7" w:rsidP="00940EEA">
          <w:pPr>
            <w:pStyle w:val="Template-Address"/>
            <w:rPr>
              <w:lang w:val="da-DK"/>
            </w:rPr>
          </w:pPr>
          <w:bookmarkStart w:id="87" w:name="LAN_AU"/>
          <w:bookmarkEnd w:id="86"/>
          <w:r w:rsidRPr="00BF424B">
            <w:rPr>
              <w:lang w:val="da-DK"/>
            </w:rPr>
            <w:t>Aarhus University</w:t>
          </w:r>
          <w:bookmarkEnd w:id="87"/>
        </w:p>
        <w:p w:rsidR="005909A7" w:rsidRPr="00BF424B" w:rsidRDefault="005909A7" w:rsidP="00940EEA">
          <w:pPr>
            <w:pStyle w:val="Template-Address"/>
            <w:rPr>
              <w:lang w:val="da-DK"/>
            </w:rPr>
          </w:pPr>
          <w:bookmarkStart w:id="88" w:name="OFF_AddressComputed"/>
          <w:r w:rsidRPr="00BF424B">
            <w:rPr>
              <w:lang w:val="da-DK"/>
            </w:rPr>
            <w:t>Langelandsgade 139</w:t>
          </w:r>
          <w:r w:rsidRPr="00BF424B">
            <w:rPr>
              <w:lang w:val="da-DK"/>
            </w:rPr>
            <w:br/>
            <w:t>DK-8000 Aarhus C</w:t>
          </w:r>
          <w:r w:rsidRPr="00BF424B">
            <w:rPr>
              <w:lang w:val="da-DK"/>
            </w:rPr>
            <w:br/>
            <w:t>Denmark</w:t>
          </w:r>
          <w:bookmarkEnd w:id="88"/>
        </w:p>
      </w:tc>
      <w:tc>
        <w:tcPr>
          <w:tcW w:w="2581" w:type="dxa"/>
          <w:vAlign w:val="bottom"/>
        </w:tcPr>
        <w:p w:rsidR="005909A7" w:rsidRPr="009224E3" w:rsidRDefault="005909A7" w:rsidP="00940EEA">
          <w:pPr>
            <w:pStyle w:val="Template-Address"/>
            <w:jc w:val="right"/>
          </w:pPr>
          <w:bookmarkStart w:id="89" w:name="LAN_Tel"/>
          <w:bookmarkStart w:id="90" w:name="OFF_Phone_HIF"/>
          <w:r>
            <w:t>Tel.:</w:t>
          </w:r>
          <w:bookmarkEnd w:id="89"/>
          <w:r w:rsidRPr="009224E3">
            <w:t xml:space="preserve"> </w:t>
          </w:r>
          <w:bookmarkStart w:id="91" w:name="OFF_Phone"/>
          <w:r>
            <w:t>+45 8715 0000</w:t>
          </w:r>
          <w:bookmarkEnd w:id="91"/>
        </w:p>
        <w:p w:rsidR="005909A7" w:rsidRPr="009224E3" w:rsidRDefault="005909A7" w:rsidP="00940EEA">
          <w:pPr>
            <w:pStyle w:val="Template-Address"/>
            <w:jc w:val="right"/>
          </w:pPr>
          <w:bookmarkStart w:id="92" w:name="LAN_Fax"/>
          <w:bookmarkStart w:id="93" w:name="OFF_Fax_HIF"/>
          <w:bookmarkEnd w:id="90"/>
          <w:r>
            <w:t>Fax:</w:t>
          </w:r>
          <w:bookmarkEnd w:id="92"/>
          <w:r w:rsidRPr="009224E3">
            <w:t xml:space="preserve"> </w:t>
          </w:r>
          <w:bookmarkStart w:id="94" w:name="OFF_Fax"/>
          <w:r>
            <w:t>+45 8716 1219</w:t>
          </w:r>
          <w:bookmarkEnd w:id="94"/>
        </w:p>
        <w:p w:rsidR="005909A7" w:rsidRPr="009224E3" w:rsidRDefault="005909A7" w:rsidP="00940EEA">
          <w:pPr>
            <w:pStyle w:val="Template-Address"/>
            <w:jc w:val="right"/>
          </w:pPr>
          <w:bookmarkStart w:id="95" w:name="OFF_Email_HIF"/>
          <w:bookmarkEnd w:id="93"/>
          <w:r w:rsidRPr="009224E3">
            <w:t xml:space="preserve">E-mail: </w:t>
          </w:r>
          <w:bookmarkStart w:id="96" w:name="OFF_Email"/>
          <w:r>
            <w:t>aest-fag@au.dk</w:t>
          </w:r>
          <w:bookmarkEnd w:id="96"/>
        </w:p>
        <w:p w:rsidR="005B34A3" w:rsidRPr="009224E3" w:rsidRDefault="005B34A3" w:rsidP="00940EEA">
          <w:pPr>
            <w:pStyle w:val="Template-Address"/>
            <w:jc w:val="right"/>
          </w:pPr>
          <w:bookmarkStart w:id="97" w:name="OFF_wwwComputed_HIF"/>
          <w:bookmarkEnd w:id="95"/>
          <w:r>
            <w:t xml:space="preserve">Web: </w:t>
          </w:r>
          <w:bookmarkStart w:id="98" w:name="OFF_wwwComputed"/>
          <w:r>
            <w:t>cc.au.dk/en/about-the-school/organisation/staff</w:t>
          </w:r>
          <w:bookmarkEnd w:id="97"/>
          <w:bookmarkEnd w:id="98"/>
        </w:p>
      </w:tc>
    </w:tr>
    <w:bookmarkEnd w:id="84"/>
  </w:tbl>
  <w:p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24B" w:rsidRDefault="00BF424B">
      <w:r>
        <w:separator/>
      </w:r>
    </w:p>
  </w:footnote>
  <w:footnote w:type="continuationSeparator" w:id="0">
    <w:p w:rsidR="00BF424B" w:rsidRDefault="00BF4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CB3" w:rsidRDefault="009F2CB3" w:rsidP="009F2CB3">
    <w:pPr>
      <w:pStyle w:val="Sidehoved"/>
    </w:pPr>
    <w:r>
      <w:rPr>
        <w:noProof/>
        <w:lang w:val="da-DK"/>
      </w:rPr>
      <mc:AlternateContent>
        <mc:Choice Requires="wpc">
          <w:drawing>
            <wp:anchor distT="0" distB="0" distL="114300" distR="114300" simplePos="0" relativeHeight="251665408" behindDoc="0" locked="0" layoutInCell="1" allowOverlap="1" wp14:anchorId="5724276A" wp14:editId="2108FEE0">
              <wp:simplePos x="0" y="0"/>
              <wp:positionH relativeFrom="page">
                <wp:posOffset>720090</wp:posOffset>
              </wp:positionH>
              <wp:positionV relativeFrom="page">
                <wp:posOffset>360045</wp:posOffset>
              </wp:positionV>
              <wp:extent cx="609600" cy="304800"/>
              <wp:effectExtent l="0" t="0" r="0" b="0"/>
              <wp:wrapNone/>
              <wp:docPr id="25"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9B46D5"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cy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F19Vp/4IP/o0DQN5RcVb4pBG&#10;B+yX888TKTqffxo3f5+tOcEbgs3AVHfPfx63ENM/XkbD28tuOtJfgpHq5XYlatnW8JcvGFNxiY/G&#10;UYaXS7UJXm+u3q/7Gy9m8zhf/jiMRmT/9NN8MX9+v8UnGuV+68z4jDF2xwNc7nf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Xr7MnJ/g9u5tvGLe8n2nq+9&#10;GHw3br/gzu802tvfuK2ODw/j9M9V9Yyb37er+R+P/TSsqsOfTri23DGq5FUX80VirePLFL65C9/0&#10;pw1EQdcV+sv08ePFXi9/PE/7+weMxEzH+TT+AXeNd3u6CWz0s1q5L7g5bXX971+hRrz5+gq1iSe/&#10;9hVq65PGgww131ycdnesrZ9818Vp3jaxKwPIkZabuOSvuL5h3BajhtewsfkusNhVJGwTCyYhCvN7&#10;DXv7agRC3wKLaYXgvGDMiG+LQuBZYMhN6MrLWzZi7Qew6IwhOi2wr8zE0v1fvmRBkWu5UPJdrSZD&#10;z1utJvJkE6I9gRgz1m2yCywA+vDrn/YoaQC0MxUGc/KgZH7xlo5+yP9HfrDy70d++480543ZKd1/&#10;I9G/EIXfzU7x+j9TH/4F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gHxzL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64384" behindDoc="0" locked="0" layoutInCell="1" allowOverlap="1" wp14:anchorId="7126AA65" wp14:editId="7363C86B">
              <wp:simplePos x="0" y="0"/>
              <wp:positionH relativeFrom="page">
                <wp:posOffset>1468755</wp:posOffset>
              </wp:positionH>
              <wp:positionV relativeFrom="page">
                <wp:posOffset>363220</wp:posOffset>
              </wp:positionV>
              <wp:extent cx="5400040" cy="739140"/>
              <wp:effectExtent l="1905" t="1270" r="0" b="2540"/>
              <wp:wrapNone/>
              <wp:docPr id="15"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CB3" w:rsidRPr="006803D7" w:rsidRDefault="009F2CB3" w:rsidP="009F2CB3">
                          <w:pPr>
                            <w:pStyle w:val="Template-Parentlogoname"/>
                            <w:rPr>
                              <w:color w:val="003D73" w:themeColor="text2"/>
                            </w:rPr>
                          </w:pPr>
                          <w:bookmarkStart w:id="6" w:name="OFF_Logo1AComputed_2"/>
                          <w:bookmarkStart w:id="7" w:name="OFF_Logo1AComputed_2_HIF"/>
                          <w:r>
                            <w:rPr>
                              <w:color w:val="003D73" w:themeColor="text2"/>
                            </w:rPr>
                            <w:t>School of Communication and Culture</w:t>
                          </w:r>
                          <w:bookmarkEnd w:id="6"/>
                        </w:p>
                        <w:p w:rsidR="009F2CB3" w:rsidRPr="006803D7" w:rsidRDefault="009F2CB3" w:rsidP="009F2CB3">
                          <w:pPr>
                            <w:pStyle w:val="Template-Unitnamelogoname"/>
                            <w:rPr>
                              <w:color w:val="003D73" w:themeColor="text2"/>
                            </w:rPr>
                          </w:pPr>
                          <w:bookmarkStart w:id="8" w:name="OFF_Logo2AComputed_2"/>
                          <w:bookmarkStart w:id="9" w:name="OFF_Logo2AComputed_2_HIF"/>
                          <w:bookmarkEnd w:id="7"/>
                          <w:r>
                            <w:rPr>
                              <w:color w:val="003D73" w:themeColor="text2"/>
                            </w:rPr>
                            <w:t>Aarhus University</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AA6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6mtAIAALM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m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UeUayK&#10;11A+oHQVoLJQhDj50KhBPVLS4xRJqf6+ZYpT0nyQKH87co6GOhrro8Fkga4pNZQM5sIMo2nbKbGp&#10;EXm4YBJu8IpUwqn3KYvDxcLJ4EgcppgdPef/7tTTrJ3/Ag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UwWOprQCAACz&#10;BQAADgAAAAAAAAAAAAAAAAAuAgAAZHJzL2Uyb0RvYy54bWxQSwECLQAUAAYACAAAACEAzlvK+uAA&#10;AAALAQAADwAAAAAAAAAAAAAAAAAOBQAAZHJzL2Rvd25yZXYueG1sUEsFBgAAAAAEAAQA8wAAABsG&#10;AAAAAA==&#10;" filled="f" stroked="f">
              <v:textbox inset="0,0,0,0">
                <w:txbxContent>
                  <w:p w:rsidR="009F2CB3" w:rsidRPr="006803D7" w:rsidRDefault="009F2CB3" w:rsidP="009F2CB3">
                    <w:pPr>
                      <w:pStyle w:val="Template-Parentlogoname"/>
                      <w:rPr>
                        <w:color w:val="003D73" w:themeColor="text2"/>
                      </w:rPr>
                    </w:pPr>
                    <w:bookmarkStart w:id="10" w:name="OFF_Logo1AComputed_2"/>
                    <w:bookmarkStart w:id="11" w:name="OFF_Logo1AComputed_2_HIF"/>
                    <w:r>
                      <w:rPr>
                        <w:color w:val="003D73" w:themeColor="text2"/>
                      </w:rPr>
                      <w:t>School of Communication and Culture</w:t>
                    </w:r>
                    <w:bookmarkEnd w:id="10"/>
                  </w:p>
                  <w:p w:rsidR="009F2CB3" w:rsidRPr="006803D7" w:rsidRDefault="009F2CB3" w:rsidP="009F2CB3">
                    <w:pPr>
                      <w:pStyle w:val="Template-Unitnamelogoname"/>
                      <w:rPr>
                        <w:color w:val="003D73" w:themeColor="text2"/>
                      </w:rPr>
                    </w:pPr>
                    <w:bookmarkStart w:id="12" w:name="OFF_Logo2AComputed_2"/>
                    <w:bookmarkStart w:id="13" w:name="OFF_Logo2AComputed_2_HIF"/>
                    <w:bookmarkEnd w:id="11"/>
                    <w:r>
                      <w:rPr>
                        <w:color w:val="003D73" w:themeColor="text2"/>
                      </w:rPr>
                      <w:t>Aarhus University</w:t>
                    </w:r>
                    <w:bookmarkEnd w:id="12"/>
                    <w:bookmarkEnd w:id="13"/>
                  </w:p>
                </w:txbxContent>
              </v:textbox>
              <w10:wrap anchorx="page" anchory="page"/>
            </v:shape>
          </w:pict>
        </mc:Fallback>
      </mc:AlternateContent>
    </w:r>
  </w:p>
  <w:p w:rsidR="00160373" w:rsidRDefault="00D17CDE">
    <w:pPr>
      <w:pStyle w:val="Sidehoved"/>
    </w:pPr>
    <w:r>
      <w:rPr>
        <w:noProof/>
        <w:lang w:val="da-DK"/>
      </w:rPr>
      <mc:AlternateContent>
        <mc:Choice Requires="wps">
          <w:drawing>
            <wp:anchor distT="0" distB="0" distL="114300" distR="114300" simplePos="0" relativeHeight="251669504" behindDoc="0" locked="0" layoutInCell="1" allowOverlap="1" wp14:anchorId="3E7F7D12" wp14:editId="3BEDF5C1">
              <wp:simplePos x="0" y="0"/>
              <wp:positionH relativeFrom="margin">
                <wp:align>left</wp:align>
              </wp:positionH>
              <wp:positionV relativeFrom="topMargin">
                <wp:posOffset>812476</wp:posOffset>
              </wp:positionV>
              <wp:extent cx="5400040" cy="353051"/>
              <wp:effectExtent l="0" t="0" r="10160" b="9525"/>
              <wp:wrapNone/>
              <wp:docPr id="1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CDE" w:rsidRPr="006803D7" w:rsidRDefault="00D17CDE" w:rsidP="00D17CDE">
                          <w:pPr>
                            <w:pStyle w:val="Template-Parentlogoname"/>
                            <w:rPr>
                              <w:vanish/>
                              <w:color w:val="003D73" w:themeColor="text2"/>
                            </w:rPr>
                          </w:pPr>
                          <w:bookmarkStart w:id="14" w:name="OFF_Logo3AComputed_2"/>
                          <w:bookmarkStart w:id="15" w:name="OFF_Logo3AComputed_2_HIF"/>
                          <w:bookmarkEnd w:id="14"/>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7D12"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wxuQ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52SrMUerWEL92wvc8C2lvw9vrZOfacTVH/o0MAc7uCANi5n3a2h+KaJhGXN5JbfKgV9zVmJcYbW&#10;0n9iOuBoC7LpP0KJ/tjOgAM6VKq1RcSyEETHfj2eesQPhhR4OI2CIIjwqsC7y+llMB1csGS07pQ2&#10;7zi0xAopVcgBh872a21sNCwZVawzCbloGseDRj47QMXhBH2jqb2zUbi2/oyDeDVfzSMvmsxWXhRk&#10;mXebLyNvlodX0+wyWy6z8Jf1G0ZJLcqSS+tmpFgY/VkLj2QfyHEimYZGlBbOhqTVdrNsFNkzpHju&#10;HldzvDmr+c/DcEXAXF6kFE6i4G4Se/lsfuVFeTT14qtg7gVhfBfPgiiOsvx5Smsh+b+nRPqUxtPJ&#10;dCDTOegXuWHf8XmdG0taYXCJNKJN6fykxBJLwZUsXWsNE80gPymFDf9cCmz32GhHWMvRga3msDkM&#10;MzLOwQbKR2SwAiQYchEXIAo1qB+U9LhMUqq/75jilDQfJE6B3TyjoEZhMwpMFmiaUkPJIC7NsKF2&#10;nRLbGpGHOZNwi5NSCUdiO1JDFMf5wgXhcjkuM7uBnv47rfPKXfwG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C5cMbkC&#10;AAC6BQAADgAAAAAAAAAAAAAAAAAuAgAAZHJzL2Uyb0RvYy54bWxQSwECLQAUAAYACAAAACEALHhp&#10;Sd4AAAAIAQAADwAAAAAAAAAAAAAAAAATBQAAZHJzL2Rvd25yZXYueG1sUEsFBgAAAAAEAAQA8wAA&#10;AB4GAAAAAA==&#10;" filled="f" stroked="f">
              <v:textbox inset="0,0,0,0">
                <w:txbxContent>
                  <w:p w:rsidR="00D17CDE" w:rsidRPr="006803D7" w:rsidRDefault="00D17CDE" w:rsidP="00D17CDE">
                    <w:pPr>
                      <w:pStyle w:val="Template-Parentlogoname"/>
                      <w:rPr>
                        <w:vanish/>
                        <w:color w:val="003D73" w:themeColor="text2"/>
                      </w:rPr>
                    </w:pPr>
                    <w:bookmarkStart w:id="16" w:name="OFF_Logo3AComputed_2"/>
                    <w:bookmarkStart w:id="17" w:name="OFF_Logo3AComputed_2_HIF"/>
                    <w:bookmarkEnd w:id="16"/>
                    <w:bookmarkEnd w:id="17"/>
                  </w:p>
                </w:txbxContent>
              </v:textbox>
              <w10:wrap anchorx="margin" anchory="margin"/>
            </v:shape>
          </w:pict>
        </mc:Fallback>
      </mc:AlternateContent>
    </w:r>
    <w:r w:rsidR="003770FD">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2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160373" w:rsidP="005C13F3">
                          <w:pPr>
                            <w:rPr>
                              <w:rStyle w:val="Sidetal"/>
                            </w:rPr>
                          </w:pPr>
                          <w:bookmarkStart w:id="18" w:name="LAN_Page_2"/>
                          <w:r>
                            <w:rPr>
                              <w:rStyle w:val="Sidetal"/>
                            </w:rPr>
                            <w:t>Page</w:t>
                          </w:r>
                          <w:bookmarkEnd w:id="18"/>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3C3D20">
                            <w:rPr>
                              <w:rFonts w:ascii="AU Passata" w:hAnsi="AU Passata"/>
                              <w:noProof/>
                              <w:sz w:val="14"/>
                            </w:rPr>
                            <w:t>4</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3C3D20">
                            <w:rPr>
                              <w:rFonts w:ascii="AU Passata" w:hAnsi="AU Passata"/>
                              <w:noProof/>
                              <w:sz w:val="14"/>
                            </w:rPr>
                            <w:t>4</w:t>
                          </w:r>
                          <w:r w:rsidR="00D67B21" w:rsidRPr="00D16593">
                            <w:rPr>
                              <w:rFonts w:ascii="AU Passata" w:hAnsi="AU Passata"/>
                              <w:sz w:val="14"/>
                            </w:rPr>
                            <w:fldChar w:fldCharType="end"/>
                          </w:r>
                        </w:p>
                        <w:p w:rsidR="00160373" w:rsidRPr="00192812" w:rsidRDefault="003770FD" w:rsidP="005C13F3">
                          <w:pPr>
                            <w:pStyle w:val="Template-Date"/>
                            <w:spacing w:line="260" w:lineRule="exact"/>
                            <w:rPr>
                              <w:rStyle w:val="Sidetal"/>
                            </w:rPr>
                          </w:pPr>
                          <w:r>
                            <w:rPr>
                              <w:lang w:val="da-DK"/>
                            </w:rPr>
                            <w:drawing>
                              <wp:inline distT="0" distB="0" distL="0" distR="0">
                                <wp:extent cx="352425" cy="152400"/>
                                <wp:effectExtent l="0" t="0" r="0" b="0"/>
                                <wp:docPr id="3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xe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iGx0q9+t&#10;rB5BwUqCwECMMPfAaKT6iVEPMyTD+seeKIoR/yjgFdiBMxlqMraTQUQJVzNsMBrNtRkH075TbNcA&#10;8vjOhLyBl1IzJ+Izi+P7grngcjnOMDt4nv87r/OkXf0G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FaDsXrMCAACx&#10;BQAADgAAAAAAAAAAAAAAAAAuAgAAZHJzL2Uyb0RvYy54bWxQSwECLQAUAAYACAAAACEAh8S/heEA&#10;AAAMAQAADwAAAAAAAAAAAAAAAAANBQAAZHJzL2Rvd25yZXYueG1sUEsFBgAAAAAEAAQA8wAAABsG&#10;AAAAAA==&#10;" filled="f" stroked="f">
              <v:textbox inset="0,0,0,0">
                <w:txbxContent>
                  <w:p w:rsidR="00160373" w:rsidRDefault="00160373" w:rsidP="005C13F3">
                    <w:pPr>
                      <w:rPr>
                        <w:rStyle w:val="Sidetal"/>
                      </w:rPr>
                    </w:pPr>
                    <w:bookmarkStart w:id="19" w:name="LAN_Page_2"/>
                    <w:r>
                      <w:rPr>
                        <w:rStyle w:val="Sidetal"/>
                      </w:rPr>
                      <w:t>Page</w:t>
                    </w:r>
                    <w:bookmarkEnd w:id="19"/>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3C3D20">
                      <w:rPr>
                        <w:rFonts w:ascii="AU Passata" w:hAnsi="AU Passata"/>
                        <w:noProof/>
                        <w:sz w:val="14"/>
                      </w:rPr>
                      <w:t>4</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3C3D20">
                      <w:rPr>
                        <w:rFonts w:ascii="AU Passata" w:hAnsi="AU Passata"/>
                        <w:noProof/>
                        <w:sz w:val="14"/>
                      </w:rPr>
                      <w:t>4</w:t>
                    </w:r>
                    <w:r w:rsidR="00D67B21" w:rsidRPr="00D16593">
                      <w:rPr>
                        <w:rFonts w:ascii="AU Passata" w:hAnsi="AU Passata"/>
                        <w:sz w:val="14"/>
                      </w:rPr>
                      <w:fldChar w:fldCharType="end"/>
                    </w:r>
                  </w:p>
                  <w:p w:rsidR="00160373" w:rsidRPr="00192812" w:rsidRDefault="003770FD" w:rsidP="005C13F3">
                    <w:pPr>
                      <w:pStyle w:val="Template-Date"/>
                      <w:spacing w:line="260" w:lineRule="exact"/>
                      <w:rPr>
                        <w:rStyle w:val="Sidetal"/>
                      </w:rPr>
                    </w:pPr>
                    <w:r>
                      <w:rPr>
                        <w:lang w:val="da-DK"/>
                      </w:rPr>
                      <w:drawing>
                        <wp:inline distT="0" distB="0" distL="0" distR="0">
                          <wp:extent cx="352425" cy="152400"/>
                          <wp:effectExtent l="0" t="0" r="0" b="0"/>
                          <wp:docPr id="3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3770FD">
    <w:pPr>
      <w:pStyle w:val="Sidehoved"/>
    </w:pPr>
    <w:r>
      <w:rPr>
        <w:noProof/>
        <w:lang w:val="da-DK"/>
      </w:rPr>
      <mc:AlternateContent>
        <mc:Choice Requires="wpc">
          <w:drawing>
            <wp:anchor distT="0" distB="0" distL="114300" distR="114300" simplePos="0" relativeHeight="251660288" behindDoc="0" locked="0" layoutInCell="1" allowOverlap="1">
              <wp:simplePos x="0" y="0"/>
              <wp:positionH relativeFrom="page">
                <wp:posOffset>720090</wp:posOffset>
              </wp:positionH>
              <wp:positionV relativeFrom="page">
                <wp:posOffset>360045</wp:posOffset>
              </wp:positionV>
              <wp:extent cx="609600" cy="304800"/>
              <wp:effectExtent l="0" t="0" r="0" b="0"/>
              <wp:wrapNone/>
              <wp:docPr id="2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88F5E7"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M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lVhVp/4IN/o0DQM5RcVbopAG&#10;B+qX888T6Tmffxo3f5+tNcEbgs3AVHfPfx63ENM/XkZD28tuOtJfgpDqBePUsq3hLl/g0opLfDR+&#10;Mrxcqk3wenP1ft3feDGbx/nyx2E0Ivunn+aL+fP7LT7RKPdbZ8ZnjLE7HuBxv1tXLRNd9YyH9m65&#10;wFgAk0xXD5Ws229QPEC1tRARYZjEZUxWsy4iTQawppUsIk0FMKbaJiJNB7BGNTFpTQDjjMmINASV&#10;xYSGi5i0LoBx1cWksZAF3fImYioLaRDxmWMhEVpoFZMXMiFEyyPWspAK1aoYsSzkQugmxgULyVC8&#10;i9obsiHaLuZ3LKRDNnVUv5APSQ4a8eOQD3L0yPzxkA+Di8gL+RBSR+WFfKT0C/ngrW5j+l3xEZ8/&#10;HvIBb47NH7/iI84vYuLr8mAIZDH9Qj4S/idCPhiAEXki5COxPkTIRxePUyEdieUrQjpUx2PahWwk&#10;YosI2RA8FltESEYi8IkrMngswouQi1RUDrmIKidDJuIbhgyJ4LWMOYoMmagjq1aGNPBaywgPMuRB&#10;1NHtJ6SBw+ti4kIedB2L8TKkgXMZFRfy0LYsYqy6okF0MS9RIRGMiVhIVldMqCbmxCpkggkdmz11&#10;RUbT6sjsqZAMRuO+HUJVyIaoeWxLUyEbrME0R+SFdAjexTxPhXSwtonZi5TpNeQJ1cTo1Vd8dE1s&#10;S9MhH6KNywv54LWILQ4d8iFZlA8d8gF5MX/RIR9SRoOevuKj69oIHzrkQyLdi/iLvuKji6aiTciH&#10;qlVMXnPFRwM73vaXJuRDiWiK0YR8MC2i8kI+FFL8iL1NyAeTSNAj+oV8IL2Nrbfmig/OYvw2IR/I&#10;qmPrrQn56KLhAGeF1+WhumjG14Z06C5mbRuyoWusyrePLW3IhoyG+jYkQzMWyy/aKzKuQj3OXsvp&#10;qn/wB67Ny8mduPCp6qkkUZvj3nmc6ZhHxy8c4T4zOt5BBFB0PIuAYTSBRREYJhFYFYHhPARuisDw&#10;DAJ3RWA62hAaR5cSE+nkYuBlRtLBxMDLzKRzh4GXGUrHCgMvM5U7U3EqKDGVO1N5mancmcrLTKWU&#10;nnRHyl6kjDOVl5lKCTlJR8JdIp3ybQMvM5XyaQMvM5XyZQMvM5XyYQMvM1U6U5HRlphKGS1JR8Za&#10;BHemIictgjtTZZmplHMaZcpMpZyS4MgZS5ShlNHAy0yljNDAy0ylhM/Ay0xVzlTkayW6U7pG0pGO&#10;FcGdqbrMVEq2jPQyUymXMvAyUylVMvAyUykTIjgynRJTKdEx8DJTG2cq8pQi6c5UpCFFcGcqsowS&#10;OGUZpDuyiCK4MxVZQhHcmYosIIDbXdvt8hPK/V8X+qdVhUL/Hf1Nf3PuL5Qc+I/V8+3KlFurh9uV&#10;qajSm+P4NHweDeZCWYJFwDBTcMWAr4DD6RpIxykAee0nzAP88+wk0nEfQBzNnTEe4J8eyJBCAaix&#10;u1mrPcA/HbCmzBLAdtn+PMA/PVBYiVRjSIpsOieScaQFqcGbzmnJZO2p96P6px2d6shGTSqYpGU2&#10;dPSDQazBgkuOrulQQshuifp+VP90oyMxN0iq/qRlSjqIQSbntswO1r0s/3QyhYvDXGKrSuqJyp6V&#10;iUp0GslqyxFvsJ+lZOrORSPeIolOIlHWNqNTXS6N1HSogO2CYQNLylTIhgySZziiIrhFosqdlomm&#10;nkXKNjN6TXVO0lO16VVEJXOLRM00ObrSzkMEuV/KdiXhwGb0FulVEokCu0N2GT0976JbcgDvbf5p&#10;vU52tZtPnOWSo1M53oxO9ew0UnYuKNUZ2yXvrCfLetl3vH7+6fSkLhXNkm9XRdcRaiyFMoV2+7vM&#10;6Uml/jLbBcrLlqPcfIqaSkPkdTmOqDFgkaj8J2eeLysu50tcInSY0XP+SW0Ei8z5PGqrzj9z64h1&#10;VE4i23Nrk5oOFplb70y7DF/kYgiikc1esnGJWhR29FysYzDJILPxk9VUOoTt2ZiMhoYF5sJ8607b&#10;2Z1Dd9ac7GaE5ocdOre/yc7qmN0yETWMxOwujEaJBeY2du5ORdlcgVFZCBOeTT8YTs0GmGObylEQ&#10;mEuRcLojWC7lcgbnUjiXR2QyQrta0gkENWiMZlmY46xOpwS8pu4EuXSd3kOomWOA6NakA1lNlUFI&#10;RK0vDWRu/1K5obGWjUR0djISnY6oWqaBuGdjJCJrzQCp7UX+spxn/Obmn3aTw7K06xP117RE4SIt&#10;rPeHGC/KP51IdJTM2NQySsuUfj2hmJxGqtqqifWSmUv0gezoaDClZWqfz6M0nkY2dHsCs8lIjVS+&#10;xNGtckiokUS2KAgYmSj0p5F0NLDINq0n9bYsEs2rpEzBvEVoW2SQLrNiLTamlEXUCbOjo9WVRgqq&#10;1dN8ogmTRsrGzWeXyeepb+Zk4k+Sevo8maGllEY2/sxVZ/yTumxmdGqjpWWib+eRaZ83aSfNkomd&#10;KYuoJ1cok8OFrMyMnlgTbj/O2U4dPCMzO59S+chAk5C0SLuwhE0+zRH1+9zoGV/Cocf5Us4/ZefK&#10;almfp+6gHT23jhRyBofMrE3FXXmf6cx6p16ilZmLIUq4czG1yZMzr6S3KBfrqPNoR8/FT+VzO2r6&#10;p0fXrnabjfPUp7Sj5/YO1fjIkNuPVOtaH9k9jrqaZvTctgnLLe25jVh1LkfPbe3UATVD55IFXbvc&#10;Mpd+6JpuPiDQ5BIa6pYaYC5F0rUvG2RyKTRM7fTk0jjqrJqhWSaX0sxNeDoMf1MX9TnM5jDOgw1N&#10;VHA1rdWl8koF2+B27Dwe9lu6ekz1VnPre/h4mKqnHve1Ly9+nV2h3r6L3N/gdq5t/OJasr3nay8G&#10;343bL7jzO4328jcuq+PDwzj9c1U94+L37Wr+x2M/Davq8KcTbi13jCp51cV8kVjr+DKFb+7CN/1p&#10;A1HQdYX+Mn38eLG3yx/P0/7+ASMx03E+jX/AXePdnm4CG/2sVu4LLk5bXf/rN6gRbr6+QW3Cya99&#10;g9q6pHEgw8w396bdFWvrJt91b5q3TezGAFKk5Z4wuStubxivxajhLWzsvQssdhMJu8SCSYjC/F7D&#10;3r4Zgci3wGJaITYvGDPi26IQdxYYUhO68fKWjVj6ASw6YwhOC+wrM7Fy/5fvWFDgWu6TfFenydDz&#10;VqeJPNlEaE8gxow1m+wCC4A++vqnPUkaAG1MhbGcPCiZXrylox/y/4EfrPz7gd/+G815YzZK979I&#10;9A9E4XezUbz+x9SHfwE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vuneDN0KAAB5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5qwAAAANoAAAAPAAAAZHJzL2Rvd25yZXYueG1sRI/dagIx&#10;FITvC75DOELvuokViqxGEUGo4EVrfYDD5pgsbk6WTdyftzeFQi+HmfmG2exG34ieulgH1rAoFAji&#10;KpiarYbrz/FtBSImZINNYNIwUYTddvaywdKEgb+pvyQrMoRjiRpcSm0pZawceYxFaImzdwudx5Rl&#10;Z6XpcMhw38h3pT6kx5rzgsOWDo6q++XhNdhzY6eVqo9Sncw0fRmpBtdr/Tof92sQicb0H/5rfxoN&#10;S/i9km+A3D4BAAD//wMAUEsBAi0AFAAGAAgAAAAhANvh9svuAAAAhQEAABMAAAAAAAAAAAAAAAAA&#10;AAAAAFtDb250ZW50X1R5cGVzXS54bWxQSwECLQAUAAYACAAAACEAWvQsW78AAAAVAQAACwAAAAAA&#10;AAAAAAAAAAAfAQAAX3JlbHMvLnJlbHNQSwECLQAUAAYACAAAACEAzLe+as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vKwQAAANoAAAAPAAAAZHJzL2Rvd25yZXYueG1sRI9Bi8Iw&#10;FITvC/6H8IS9ramySKlGUUEUDwvagtdH82yKzUttotZ/vxEW9jjMzDfMfNnbRjyo87VjBeNRAoK4&#10;dLrmSkGRb79SED4ga2wck4IXeVguBh9zzLR78pEep1CJCGGfoQITQptJ6UtDFv3ItcTRu7jOYoiy&#10;q6Tu8BnhtpGTJJlKizXHBYMtbQyV19PdKgg/a1Mex8UttcW5zjcHTi/5TqnPYb+agQjUh//wX3uv&#10;FXzD+0q8AXLxCwAA//8DAFBLAQItABQABgAIAAAAIQDb4fbL7gAAAIUBAAATAAAAAAAAAAAAAAAA&#10;AAAAAABbQ29udGVudF9UeXBlc10ueG1sUEsBAi0AFAAGAAgAAAAhAFr0LFu/AAAAFQEAAAsAAAAA&#10;AAAAAAAAAAAAHwEAAF9yZWxzLy5yZWxzUEsBAi0AFAAGAAgAAAAhABNsK8rBAAAA2gAAAA8AAAAA&#10;AAAAAAAAAAAABwIAAGRycy9kb3ducmV2LnhtbFBLBQYAAAAAAwADALcAAAD1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9A7" w:rsidRDefault="005909A7" w:rsidP="005909A7">
                          <w:pPr>
                            <w:pStyle w:val="Template-Parentlogoname"/>
                            <w:rPr>
                              <w:color w:val="003D73" w:themeColor="text2"/>
                            </w:rPr>
                          </w:pPr>
                          <w:bookmarkStart w:id="20" w:name="OFF_Logo1AComputed"/>
                          <w:bookmarkStart w:id="21" w:name="OFF_Logo1AComputed_HIF"/>
                          <w:r>
                            <w:rPr>
                              <w:color w:val="003D73" w:themeColor="text2"/>
                            </w:rPr>
                            <w:t>School of Communication and Culture</w:t>
                          </w:r>
                          <w:bookmarkEnd w:id="20"/>
                        </w:p>
                        <w:p w:rsidR="00160373" w:rsidRPr="006803D7" w:rsidRDefault="005909A7" w:rsidP="0043573B">
                          <w:pPr>
                            <w:pStyle w:val="Template-Unitnamelogoname"/>
                            <w:rPr>
                              <w:color w:val="003D73" w:themeColor="text2"/>
                            </w:rPr>
                          </w:pPr>
                          <w:bookmarkStart w:id="22" w:name="OFF_Logo2AComputed"/>
                          <w:bookmarkStart w:id="23" w:name="OFF_Logo2AComputed_HIF"/>
                          <w:bookmarkEnd w:id="21"/>
                          <w:r>
                            <w:rPr>
                              <w:color w:val="003D73" w:themeColor="text2"/>
                            </w:rPr>
                            <w:t>Aarhus University</w:t>
                          </w:r>
                          <w:bookmarkEnd w:id="22"/>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ouA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13V+TS&#10;RrdiXkP5gApWgAJDLeL8Q6MG9UhJj7Mkpfr7lilOSfNB4i2wg+doqKOxPhpMFng0pYaSwVyYYUBt&#10;OyU2NSIP90zCDd6USjgRP2VxuF84HxyXwyyzA+j833k9Tdz5L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Pf6gei4&#10;AgAAuQUAAA4AAAAAAAAAAAAAAAAALgIAAGRycy9lMm9Eb2MueG1sUEsBAi0AFAAGAAgAAAAhAM5b&#10;yvrgAAAACwEAAA8AAAAAAAAAAAAAAAAAEgUAAGRycy9kb3ducmV2LnhtbFBLBQYAAAAABAAEAPMA&#10;AAAfBgAAAAA=&#10;" filled="f" stroked="f">
              <v:textbox inset="0,0,0,0">
                <w:txbxContent>
                  <w:p w:rsidR="005909A7" w:rsidRDefault="005909A7" w:rsidP="005909A7">
                    <w:pPr>
                      <w:pStyle w:val="Template-Parentlogoname"/>
                      <w:rPr>
                        <w:color w:val="003D73" w:themeColor="text2"/>
                      </w:rPr>
                    </w:pPr>
                    <w:bookmarkStart w:id="24" w:name="OFF_Logo1AComputed"/>
                    <w:bookmarkStart w:id="25" w:name="OFF_Logo1AComputed_HIF"/>
                    <w:r>
                      <w:rPr>
                        <w:color w:val="003D73" w:themeColor="text2"/>
                      </w:rPr>
                      <w:t>School of Communication and Culture</w:t>
                    </w:r>
                    <w:bookmarkEnd w:id="24"/>
                  </w:p>
                  <w:p w:rsidR="00160373" w:rsidRPr="006803D7" w:rsidRDefault="005909A7" w:rsidP="0043573B">
                    <w:pPr>
                      <w:pStyle w:val="Template-Unitnamelogoname"/>
                      <w:rPr>
                        <w:color w:val="003D73" w:themeColor="text2"/>
                      </w:rPr>
                    </w:pPr>
                    <w:bookmarkStart w:id="26" w:name="OFF_Logo2AComputed"/>
                    <w:bookmarkStart w:id="27" w:name="OFF_Logo2AComputed_HIF"/>
                    <w:bookmarkEnd w:id="25"/>
                    <w:r>
                      <w:rPr>
                        <w:color w:val="003D73" w:themeColor="text2"/>
                      </w:rPr>
                      <w:t>Aarhus University</w:t>
                    </w:r>
                    <w:bookmarkEnd w:id="26"/>
                    <w:bookmarkEnd w:id="27"/>
                  </w:p>
                </w:txbxContent>
              </v:textbox>
              <w10:wrap anchorx="page" anchory="page"/>
            </v:shape>
          </w:pict>
        </mc:Fallback>
      </mc:AlternateContent>
    </w:r>
  </w:p>
  <w:p w:rsidR="00160373" w:rsidRDefault="00B85128">
    <w:pPr>
      <w:pStyle w:val="Sidehoved"/>
    </w:pPr>
    <w:r>
      <w:rPr>
        <w:noProof/>
        <w:lang w:val="da-DK"/>
      </w:rPr>
      <mc:AlternateContent>
        <mc:Choice Requires="wps">
          <w:drawing>
            <wp:anchor distT="0" distB="0" distL="114300" distR="114300" simplePos="0" relativeHeight="251667456" behindDoc="0" locked="0" layoutInCell="1" allowOverlap="1" wp14:anchorId="1A402CB0" wp14:editId="2AFF0B85">
              <wp:simplePos x="0" y="0"/>
              <wp:positionH relativeFrom="margin">
                <wp:posOffset>0</wp:posOffset>
              </wp:positionH>
              <wp:positionV relativeFrom="topMargin">
                <wp:posOffset>810539</wp:posOffset>
              </wp:positionV>
              <wp:extent cx="5400040" cy="353051"/>
              <wp:effectExtent l="0" t="0" r="10160" b="9525"/>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128" w:rsidRPr="006803D7" w:rsidRDefault="00B85128" w:rsidP="00B85128">
                          <w:pPr>
                            <w:pStyle w:val="Template-Parentlogoname"/>
                            <w:rPr>
                              <w:vanish/>
                              <w:color w:val="003D73" w:themeColor="text2"/>
                            </w:rPr>
                          </w:pPr>
                          <w:bookmarkStart w:id="28" w:name="OFF_Logo3AComputed"/>
                          <w:bookmarkStart w:id="29" w:name="OFF_Logo3AComputed_HIF"/>
                          <w:bookmarkEnd w:id="28"/>
                          <w:bookmarkEnd w:id="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2CB0" id="_x0000_s1030"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5nugIAALkFAAAOAAAAZHJzL2Uyb0RvYy54bWysVG1vmzAQ/j5p/8HydwqkJA2opGpD2CZl&#10;3aRuP8ABE6yBj9lOSDftv+9sQtKXL9M2JNDhOz/39txd3xzahuy50gJkSsOLgBIuCyiF3Kb065fc&#10;m1OiDZMla0DylD5yTW8Wb99c913CJ1BDU3JFEETqpO9SWhvTJb6vi5q3TF9AxyUqK1AtM/irtn6p&#10;WI/obeNPgmDm96DKTkHBtcbTbFDShcOvKl6YT1WluSFNSjE2477KfTf26y+uWbJVrKtFcQyD/UUU&#10;LRMSnZ6gMmYY2SnxCqoVhQINlbkooPWhqkTBXQ6YTRi8yOahZh13uWBxdHcqk/5/sMX9/rMiokzp&#10;jBLJWmzRGrZwz/YyB+xqyd/ja8vUdzpB64cO7c3hDg7Ybpey7tZQfNNEwrJmcstvlYK+5qzEMEN7&#10;039ydcDRFmTTf4QS/bGdAQd0qFRra4hVIYiO7Xo8tYgfDCnwcBoFQRChqkDd5fQymA4uWDLe7pQ2&#10;7zi0xAopVUgBh872a21sNCwZTawzCbloGkeDRj47QMPhBH3jVauzUbiu/oyDeDVfzSMvmsxWXhRk&#10;mXebLyNvlodX0+wyWy6z8Jf1G0ZJLcqSS+tmZFgY/VkHj1wfuHHimIZGlBbOhqTVdrNsFNkzZHju&#10;Hldz1JzN/OdhuCJgLi9SCidRcDeJvXw2v/KiPJp68VUw94IwvotnQRRHWf48pbWQ/N9TIn1K4+lk&#10;OpDpHPSL3LDv+LzOjSWtMLhDGtGmdH4yYoml4EqWrrWGiWaQn5TChn8uBbZ7bLQjrOXowFZz2Bzc&#10;iETjHGygfEQGK0CCIRdx/6FQg/pBSY+7JKX6+44pTknzQeIU2MUzCmoUNqPAZIFXU2ooGcSlGRbU&#10;rlNiWyPyMGcSbnFSKuFIbEdqiOI4X7gfXC7HXWYX0NN/Z3XeuIvf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clquZ7oC&#10;AAC5BQAADgAAAAAAAAAAAAAAAAAuAgAAZHJzL2Uyb0RvYy54bWxQSwECLQAUAAYACAAAACEAxjfD&#10;690AAAAIAQAADwAAAAAAAAAAAAAAAAAUBQAAZHJzL2Rvd25yZXYueG1sUEsFBgAAAAAEAAQA8wAA&#10;AB4GAAAAAA==&#10;" filled="f" stroked="f">
              <v:textbox inset="0,0,0,0">
                <w:txbxContent>
                  <w:p w:rsidR="00B85128" w:rsidRPr="006803D7" w:rsidRDefault="00B85128" w:rsidP="00B85128">
                    <w:pPr>
                      <w:pStyle w:val="Template-Parentlogoname"/>
                      <w:rPr>
                        <w:vanish/>
                        <w:color w:val="003D73" w:themeColor="text2"/>
                      </w:rPr>
                    </w:pPr>
                    <w:bookmarkStart w:id="30" w:name="OFF_Logo3AComputed"/>
                    <w:bookmarkStart w:id="31" w:name="OFF_Logo3AComputed_HIF"/>
                    <w:bookmarkEnd w:id="30"/>
                    <w:bookmarkEnd w:id="31"/>
                  </w:p>
                </w:txbxContent>
              </v:textbox>
              <w10:wrap anchorx="margin" anchory="margin"/>
            </v:shape>
          </w:pict>
        </mc:Fallback>
      </mc:AlternateContent>
    </w:r>
    <w:r w:rsidR="003770FD">
      <w:rPr>
        <w:noProof/>
        <w:lang w:val="da-DK"/>
      </w:rPr>
      <w:drawing>
        <wp:anchor distT="0" distB="0" distL="114300" distR="114300" simplePos="0" relativeHeight="251652096"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2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lang w:val="da-DK"/>
      </w:rPr>
      <mc:AlternateContent>
        <mc:Choice Requires="wps">
          <w:drawing>
            <wp:anchor distT="0" distB="0" distL="114300" distR="114300" simplePos="0" relativeHeight="251650048" behindDoc="0" locked="0" layoutInCell="1" allowOverlap="1">
              <wp:simplePos x="0" y="0"/>
              <wp:positionH relativeFrom="page">
                <wp:posOffset>5939790</wp:posOffset>
              </wp:positionH>
              <wp:positionV relativeFrom="page">
                <wp:posOffset>3856990</wp:posOffset>
              </wp:positionV>
              <wp:extent cx="1260000" cy="4229100"/>
              <wp:effectExtent l="0" t="0" r="1651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160373" w:rsidP="003F33BA">
                          <w:pPr>
                            <w:pStyle w:val="Template-Afdeling"/>
                          </w:pPr>
                          <w:bookmarkStart w:id="32" w:name="OFF_Afdeling"/>
                          <w:bookmarkStart w:id="33" w:name="USR_Afdeling"/>
                          <w:bookmarkStart w:id="34" w:name="USR_Department"/>
                          <w:r>
                            <w:t>Comparative Literature</w:t>
                          </w:r>
                          <w:bookmarkStart w:id="35" w:name="USR_Department_HIF"/>
                          <w:bookmarkEnd w:id="32"/>
                          <w:bookmarkEnd w:id="33"/>
                          <w:bookmarkEnd w:id="34"/>
                        </w:p>
                        <w:p w:rsidR="00160373" w:rsidRDefault="00160373" w:rsidP="003F33BA">
                          <w:pPr>
                            <w:pStyle w:val="Template"/>
                          </w:pPr>
                        </w:p>
                        <w:p w:rsidR="00160373" w:rsidRPr="009224E3" w:rsidRDefault="00835D85" w:rsidP="007A6435">
                          <w:pPr>
                            <w:pStyle w:val="Template-NavnMellemnavn"/>
                          </w:pPr>
                          <w:bookmarkStart w:id="36" w:name="USR_Name"/>
                          <w:bookmarkStart w:id="37" w:name="USR_Name_HIF"/>
                          <w:bookmarkEnd w:id="35"/>
                          <w:r>
                            <w:t>Karen-Margrethe Simonsen</w:t>
                          </w:r>
                          <w:bookmarkEnd w:id="36"/>
                        </w:p>
                        <w:p w:rsidR="00160373" w:rsidRPr="009224E3" w:rsidRDefault="00160373" w:rsidP="003F33BA">
                          <w:pPr>
                            <w:pStyle w:val="Template-Brugerinfo"/>
                          </w:pPr>
                          <w:bookmarkStart w:id="38" w:name="USR_Title"/>
                          <w:r>
                            <w:t>Associate Prof., Director of the PhD Programme</w:t>
                          </w:r>
                          <w:bookmarkStart w:id="39" w:name="USR_Title_HIF"/>
                          <w:bookmarkEnd w:id="37"/>
                          <w:bookmarkEnd w:id="38"/>
                          <w:r w:rsidR="002941D6">
                            <w:t xml:space="preserve"> Art, Literature and Cultural Studies</w:t>
                          </w:r>
                        </w:p>
                        <w:p w:rsidR="00160373" w:rsidRDefault="00160373" w:rsidP="003F33BA">
                          <w:pPr>
                            <w:pStyle w:val="Template"/>
                          </w:pPr>
                        </w:p>
                        <w:p w:rsidR="00160373" w:rsidRDefault="00160373" w:rsidP="004B63C7">
                          <w:pPr>
                            <w:pStyle w:val="Template"/>
                          </w:pPr>
                          <w:bookmarkStart w:id="40" w:name="LAN_Date"/>
                          <w:bookmarkEnd w:id="39"/>
                          <w:r>
                            <w:t>Date</w:t>
                          </w:r>
                          <w:bookmarkEnd w:id="40"/>
                          <w:r>
                            <w:t xml:space="preserve">: </w:t>
                          </w:r>
                          <w:bookmarkStart w:id="41" w:name="Date_DateCustomA"/>
                          <w:r>
                            <w:t>25 June 2018</w:t>
                          </w:r>
                          <w:bookmarkEnd w:id="41"/>
                        </w:p>
                        <w:p w:rsidR="00620D0B" w:rsidRDefault="00620D0B" w:rsidP="00620D0B">
                          <w:pPr>
                            <w:pStyle w:val="Template-kolofonstreg"/>
                          </w:pPr>
                          <w:r>
                            <w:rPr>
                              <w:noProof/>
                              <w:lang w:val="da-DK"/>
                            </w:rPr>
                            <w:drawing>
                              <wp:inline distT="0" distB="0" distL="0" distR="0">
                                <wp:extent cx="352425" cy="104775"/>
                                <wp:effectExtent l="0" t="0" r="0" b="9525"/>
                                <wp:docPr id="1950846592" name="Billede 195084659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9224E3" w:rsidRDefault="00186ECA" w:rsidP="002171DE">
                          <w:pPr>
                            <w:pStyle w:val="Template-Date"/>
                          </w:pPr>
                          <w:bookmarkStart w:id="42" w:name="LAN_Direct"/>
                          <w:bookmarkStart w:id="43" w:name="USR_DirectPhone_HIF"/>
                          <w:r>
                            <w:t>Direct Tel.:</w:t>
                          </w:r>
                          <w:bookmarkEnd w:id="42"/>
                          <w:r w:rsidR="00160373" w:rsidRPr="009224E3">
                            <w:t xml:space="preserve"> </w:t>
                          </w:r>
                          <w:bookmarkStart w:id="44" w:name="USR_DirectPhone"/>
                          <w:r>
                            <w:t>+45 8716 3083</w:t>
                          </w:r>
                          <w:bookmarkEnd w:id="44"/>
                        </w:p>
                        <w:p w:rsidR="00160373" w:rsidRPr="005909A7" w:rsidRDefault="00160373" w:rsidP="002171DE">
                          <w:pPr>
                            <w:pStyle w:val="Template-Date"/>
                          </w:pPr>
                          <w:bookmarkStart w:id="45" w:name="LAN_Email"/>
                          <w:bookmarkStart w:id="46" w:name="USR_Email_HIF"/>
                          <w:bookmarkEnd w:id="43"/>
                          <w:r>
                            <w:t>E-mail</w:t>
                          </w:r>
                          <w:bookmarkEnd w:id="45"/>
                          <w:r w:rsidRPr="005909A7">
                            <w:t xml:space="preserve">: </w:t>
                          </w:r>
                          <w:bookmarkStart w:id="47" w:name="USR_Email"/>
                          <w:r>
                            <w:t>litkms@cc.au.dk</w:t>
                          </w:r>
                          <w:bookmarkEnd w:id="47"/>
                        </w:p>
                        <w:p w:rsidR="00160373" w:rsidRPr="005909A7" w:rsidRDefault="006A7ADC" w:rsidP="002171DE">
                          <w:pPr>
                            <w:pStyle w:val="Template-Date"/>
                          </w:pPr>
                          <w:bookmarkStart w:id="48" w:name="USR_Www_HIF"/>
                          <w:bookmarkEnd w:id="46"/>
                          <w:r w:rsidRPr="005909A7">
                            <w:t xml:space="preserve">Web: </w:t>
                          </w:r>
                          <w:bookmarkStart w:id="49" w:name="USR_www"/>
                          <w:r>
                            <w:t>au.dk/en/litkms@cc</w:t>
                          </w:r>
                          <w:bookmarkEnd w:id="49"/>
                        </w:p>
                        <w:bookmarkEnd w:id="48"/>
                        <w:p w:rsidR="00160373" w:rsidRPr="005909A7" w:rsidRDefault="00160373" w:rsidP="002171DE">
                          <w:pPr>
                            <w:pStyle w:val="Template-Date"/>
                          </w:pPr>
                        </w:p>
                        <w:p w:rsidR="00160373" w:rsidRPr="009224E3" w:rsidRDefault="00160373" w:rsidP="002171DE">
                          <w:pPr>
                            <w:pStyle w:val="Template-Date"/>
                          </w:pPr>
                          <w:bookmarkStart w:id="50" w:name="LAN_AfsCVR"/>
                          <w:bookmarkStart w:id="51" w:name="OFF_cvr_HIF"/>
                          <w:r>
                            <w:t>Sender's CVR no</w:t>
                          </w:r>
                          <w:bookmarkEnd w:id="50"/>
                          <w:r w:rsidRPr="009224E3">
                            <w:t xml:space="preserve">.: </w:t>
                          </w:r>
                          <w:bookmarkStart w:id="52" w:name="OFF_cvr"/>
                          <w:r>
                            <w:t>31119103</w:t>
                          </w:r>
                          <w:bookmarkEnd w:id="52"/>
                        </w:p>
                        <w:p w:rsidR="00160373" w:rsidRPr="009224E3" w:rsidRDefault="00160373" w:rsidP="002171DE">
                          <w:pPr>
                            <w:pStyle w:val="Template-Date"/>
                            <w:rPr>
                              <w:vanish/>
                            </w:rPr>
                          </w:pPr>
                          <w:bookmarkStart w:id="53" w:name="LAN_Reference"/>
                          <w:bookmarkStart w:id="54" w:name="FLD_Reference_HIF"/>
                          <w:bookmarkEnd w:id="51"/>
                          <w:r>
                            <w:rPr>
                              <w:vanish/>
                            </w:rPr>
                            <w:t>Reference</w:t>
                          </w:r>
                          <w:bookmarkEnd w:id="53"/>
                          <w:r w:rsidRPr="009224E3">
                            <w:rPr>
                              <w:vanish/>
                            </w:rPr>
                            <w:t xml:space="preserve">: </w:t>
                          </w:r>
                          <w:bookmarkStart w:id="55" w:name="FLD_Reference"/>
                          <w:bookmarkEnd w:id="55"/>
                        </w:p>
                        <w:bookmarkEnd w:id="54"/>
                        <w:p w:rsidR="00620D0B" w:rsidRDefault="00620D0B" w:rsidP="00620D0B">
                          <w:pPr>
                            <w:pStyle w:val="Template-kolofonstreg"/>
                          </w:pPr>
                          <w:r>
                            <w:rPr>
                              <w:noProof/>
                              <w:lang w:val="da-DK"/>
                            </w:rPr>
                            <w:drawing>
                              <wp:inline distT="0" distB="0" distL="0" distR="0">
                                <wp:extent cx="352425" cy="104775"/>
                                <wp:effectExtent l="0" t="0" r="0" b="9525"/>
                                <wp:docPr id="1950846593" name="Billede 195084659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641B24" w:rsidRDefault="00160373" w:rsidP="002171DE">
                          <w:pPr>
                            <w:pStyle w:val="Template-Date"/>
                            <w:rPr>
                              <w:rFonts w:ascii="Verdana" w:hAnsi="Verdana"/>
                              <w:noProof w:val="0"/>
                            </w:rPr>
                          </w:pPr>
                          <w:bookmarkStart w:id="56" w:name="LAN_Page"/>
                          <w:r>
                            <w:t>Page</w:t>
                          </w:r>
                          <w:bookmarkEnd w:id="56"/>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3C3D20">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3C3D20">
                            <w:t>4</w:t>
                          </w:r>
                          <w:r w:rsidR="00D67B21"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467.7pt;margin-top:303.7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VhrwIAALEFAAAOAAAAZHJzL2Uyb0RvYy54bWysVNuO0zAQfUfiHyy/Z3Mh7TbRpqu2aRDS&#10;cpF2+QA3dhqLxA6222RB/Dtjp+l2FyEhwA/W2B6fuZ2Zm9uhbdCRKc2lyHB4FWDERCkpF/sMf34o&#10;vAVG2hBBSSMFy/Aj0/h2+frVTd+lLJK1bChTCECETvsuw7UxXer7uqxZS/SV7JiAx0qqlhg4qr1P&#10;FekBvW38KAjmfi8V7ZQsmdZwm4+PeOnwq4qV5mNVaWZQk2HwzbhduX1nd395Q9K9Il3Ny5Mb5C+8&#10;aAkXYPQMlRND0EHxX6BaXiqpZWWuStn6sqp4yVwMEE0YvIjmviYdc7FAcnR3TpP+f7Dlh+MnhTiF&#10;2mEkSAslemCDQWs5oNhmp+90Ckr3HaiZAa6tpo1Ud3ey/KKRkJuaiD1bKSX7mhEK3oX2p3/xdcTR&#10;FmTXv5cUzJCDkQ5oqFRrASEZCNChSo/nylhXSmsymgewMCrhLY6iJISDtUHS6XuntHnLZIuskGEF&#10;pXfw5Hinzag6qVhrQha8aeCepI14dgGY4w0Yh6/2zbrhqvk9CZLtYruIvTiab704yHNvVWxib16E&#10;17P8Tb7Z5OEPazeM05pTyoQ1MzErjP+scieOj5w4c0vLhlMLZ13Sar/bNAodCTC7cOuUkAs1/7kb&#10;Ll8Qy4uQwigO1lHiFfPFtRcX8cxLroOFF4TJOpkHcRLnxfOQ7rhg/x4S6jOczKLZyKbfxmbrfi72&#10;RWwkbbmB2dHwNsOLsxJJLQe3grrSGsKbUb5IhXX/KRVQ7qnQjrGWpCNdzbAbXGvMpkbYSfoIFFYS&#10;CAZkhLkHQi3VN4x6mCEZ1l8PRDGMmncC2sAOnElQk7CbBCJK+Jphg9Eobsw4mA6d4vsakMdGE3IF&#10;rVJxR2LbU6MXpwaDueBiOc0wO3guz07radIufwIAAP//AwBQSwMEFAAGAAgAAAAhAHmdODDiAAAA&#10;DQEAAA8AAABkcnMvZG93bnJldi54bWxMj8FOwzAQRO9I/IO1SNyo3aakNMSpKgQnJEQaDhyd2E2s&#10;xusQu234e7ancpvRPs3O5JvJ9exkxmA9SpjPBDCDjdcWWwlf1dvDE7AQFWrVezQSfk2ATXF7k6tM&#10;+zOW5rSLLaMQDJmS0MU4ZJyHpjNOhZkfDNJt70enItmx5XpUZwp3PV8IkXKnLNKHTg3mpTPNYXd0&#10;ErbfWL7an4/6s9yXtqrWAt/Tg5T3d9P2GVg0U7zCcKlP1aGgTrU/og6sl7BOHpeESkjFisSFmCcJ&#10;ralJLVbJEniR8/8rij8AAAD//wMAUEsBAi0AFAAGAAgAAAAhALaDOJL+AAAA4QEAABMAAAAAAAAA&#10;AAAAAAAAAAAAAFtDb250ZW50X1R5cGVzXS54bWxQSwECLQAUAAYACAAAACEAOP0h/9YAAACUAQAA&#10;CwAAAAAAAAAAAAAAAAAvAQAAX3JlbHMvLnJlbHNQSwECLQAUAAYACAAAACEAjyW1Ya8CAACxBQAA&#10;DgAAAAAAAAAAAAAAAAAuAgAAZHJzL2Uyb0RvYy54bWxQSwECLQAUAAYACAAAACEAeZ04MOIAAAAN&#10;AQAADwAAAAAAAAAAAAAAAAAJBQAAZHJzL2Rvd25yZXYueG1sUEsFBgAAAAAEAAQA8wAAABgGAAAA&#10;AA==&#10;" filled="f" stroked="f">
              <v:textbox inset="0,0,0,0">
                <w:txbxContent>
                  <w:p w:rsidR="00160373" w:rsidRPr="009224E3" w:rsidRDefault="00160373" w:rsidP="003F33BA">
                    <w:pPr>
                      <w:pStyle w:val="Template-Afdeling"/>
                    </w:pPr>
                    <w:bookmarkStart w:id="57" w:name="OFF_Afdeling"/>
                    <w:bookmarkStart w:id="58" w:name="USR_Afdeling"/>
                    <w:bookmarkStart w:id="59" w:name="USR_Department"/>
                    <w:r>
                      <w:t>Comparative Literature</w:t>
                    </w:r>
                    <w:bookmarkStart w:id="60" w:name="USR_Department_HIF"/>
                    <w:bookmarkEnd w:id="57"/>
                    <w:bookmarkEnd w:id="58"/>
                    <w:bookmarkEnd w:id="59"/>
                  </w:p>
                  <w:p w:rsidR="00160373" w:rsidRDefault="00160373" w:rsidP="003F33BA">
                    <w:pPr>
                      <w:pStyle w:val="Template"/>
                    </w:pPr>
                  </w:p>
                  <w:p w:rsidR="00160373" w:rsidRPr="009224E3" w:rsidRDefault="00835D85" w:rsidP="007A6435">
                    <w:pPr>
                      <w:pStyle w:val="Template-NavnMellemnavn"/>
                    </w:pPr>
                    <w:bookmarkStart w:id="61" w:name="USR_Name"/>
                    <w:bookmarkStart w:id="62" w:name="USR_Name_HIF"/>
                    <w:bookmarkEnd w:id="60"/>
                    <w:r>
                      <w:t>Karen-Margrethe Simonsen</w:t>
                    </w:r>
                    <w:bookmarkEnd w:id="61"/>
                  </w:p>
                  <w:p w:rsidR="00160373" w:rsidRPr="009224E3" w:rsidRDefault="00160373" w:rsidP="003F33BA">
                    <w:pPr>
                      <w:pStyle w:val="Template-Brugerinfo"/>
                    </w:pPr>
                    <w:bookmarkStart w:id="63" w:name="USR_Title"/>
                    <w:r>
                      <w:t>Associate Prof., Director of the PhD Programme</w:t>
                    </w:r>
                    <w:bookmarkStart w:id="64" w:name="USR_Title_HIF"/>
                    <w:bookmarkEnd w:id="62"/>
                    <w:bookmarkEnd w:id="63"/>
                    <w:r w:rsidR="002941D6">
                      <w:t xml:space="preserve"> Art, Literature and Cultural Studies</w:t>
                    </w:r>
                  </w:p>
                  <w:p w:rsidR="00160373" w:rsidRDefault="00160373" w:rsidP="003F33BA">
                    <w:pPr>
                      <w:pStyle w:val="Template"/>
                    </w:pPr>
                  </w:p>
                  <w:p w:rsidR="00160373" w:rsidRDefault="00160373" w:rsidP="004B63C7">
                    <w:pPr>
                      <w:pStyle w:val="Template"/>
                    </w:pPr>
                    <w:bookmarkStart w:id="65" w:name="LAN_Date"/>
                    <w:bookmarkEnd w:id="64"/>
                    <w:r>
                      <w:t>Date</w:t>
                    </w:r>
                    <w:bookmarkEnd w:id="65"/>
                    <w:r>
                      <w:t xml:space="preserve">: </w:t>
                    </w:r>
                    <w:bookmarkStart w:id="66" w:name="Date_DateCustomA"/>
                    <w:r>
                      <w:t>25 June 2018</w:t>
                    </w:r>
                    <w:bookmarkEnd w:id="66"/>
                  </w:p>
                  <w:p w:rsidR="00620D0B" w:rsidRDefault="00620D0B" w:rsidP="00620D0B">
                    <w:pPr>
                      <w:pStyle w:val="Template-kolofonstreg"/>
                    </w:pPr>
                    <w:r>
                      <w:rPr>
                        <w:noProof/>
                        <w:lang w:val="da-DK"/>
                      </w:rPr>
                      <w:drawing>
                        <wp:inline distT="0" distB="0" distL="0" distR="0">
                          <wp:extent cx="352425" cy="104775"/>
                          <wp:effectExtent l="0" t="0" r="0" b="9525"/>
                          <wp:docPr id="1950846592" name="Billede 195084659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9224E3" w:rsidRDefault="00186ECA" w:rsidP="002171DE">
                    <w:pPr>
                      <w:pStyle w:val="Template-Date"/>
                    </w:pPr>
                    <w:bookmarkStart w:id="67" w:name="LAN_Direct"/>
                    <w:bookmarkStart w:id="68" w:name="USR_DirectPhone_HIF"/>
                    <w:r>
                      <w:t>Direct Tel.:</w:t>
                    </w:r>
                    <w:bookmarkEnd w:id="67"/>
                    <w:r w:rsidR="00160373" w:rsidRPr="009224E3">
                      <w:t xml:space="preserve"> </w:t>
                    </w:r>
                    <w:bookmarkStart w:id="69" w:name="USR_DirectPhone"/>
                    <w:r>
                      <w:t>+45 8716 3083</w:t>
                    </w:r>
                    <w:bookmarkEnd w:id="69"/>
                  </w:p>
                  <w:p w:rsidR="00160373" w:rsidRPr="005909A7" w:rsidRDefault="00160373" w:rsidP="002171DE">
                    <w:pPr>
                      <w:pStyle w:val="Template-Date"/>
                    </w:pPr>
                    <w:bookmarkStart w:id="70" w:name="LAN_Email"/>
                    <w:bookmarkStart w:id="71" w:name="USR_Email_HIF"/>
                    <w:bookmarkEnd w:id="68"/>
                    <w:r>
                      <w:t>E-mail</w:t>
                    </w:r>
                    <w:bookmarkEnd w:id="70"/>
                    <w:r w:rsidRPr="005909A7">
                      <w:t xml:space="preserve">: </w:t>
                    </w:r>
                    <w:bookmarkStart w:id="72" w:name="USR_Email"/>
                    <w:r>
                      <w:t>litkms@cc.au.dk</w:t>
                    </w:r>
                    <w:bookmarkEnd w:id="72"/>
                  </w:p>
                  <w:p w:rsidR="00160373" w:rsidRPr="005909A7" w:rsidRDefault="006A7ADC" w:rsidP="002171DE">
                    <w:pPr>
                      <w:pStyle w:val="Template-Date"/>
                    </w:pPr>
                    <w:bookmarkStart w:id="73" w:name="USR_Www_HIF"/>
                    <w:bookmarkEnd w:id="71"/>
                    <w:r w:rsidRPr="005909A7">
                      <w:t xml:space="preserve">Web: </w:t>
                    </w:r>
                    <w:bookmarkStart w:id="74" w:name="USR_www"/>
                    <w:r>
                      <w:t>au.dk/en/litkms@cc</w:t>
                    </w:r>
                    <w:bookmarkEnd w:id="74"/>
                  </w:p>
                  <w:bookmarkEnd w:id="73"/>
                  <w:p w:rsidR="00160373" w:rsidRPr="005909A7" w:rsidRDefault="00160373" w:rsidP="002171DE">
                    <w:pPr>
                      <w:pStyle w:val="Template-Date"/>
                    </w:pPr>
                  </w:p>
                  <w:p w:rsidR="00160373" w:rsidRPr="009224E3" w:rsidRDefault="00160373" w:rsidP="002171DE">
                    <w:pPr>
                      <w:pStyle w:val="Template-Date"/>
                    </w:pPr>
                    <w:bookmarkStart w:id="75" w:name="LAN_AfsCVR"/>
                    <w:bookmarkStart w:id="76" w:name="OFF_cvr_HIF"/>
                    <w:r>
                      <w:t>Sender's CVR no</w:t>
                    </w:r>
                    <w:bookmarkEnd w:id="75"/>
                    <w:r w:rsidRPr="009224E3">
                      <w:t xml:space="preserve">.: </w:t>
                    </w:r>
                    <w:bookmarkStart w:id="77" w:name="OFF_cvr"/>
                    <w:r>
                      <w:t>31119103</w:t>
                    </w:r>
                    <w:bookmarkEnd w:id="77"/>
                  </w:p>
                  <w:p w:rsidR="00160373" w:rsidRPr="009224E3" w:rsidRDefault="00160373" w:rsidP="002171DE">
                    <w:pPr>
                      <w:pStyle w:val="Template-Date"/>
                      <w:rPr>
                        <w:vanish/>
                      </w:rPr>
                    </w:pPr>
                    <w:bookmarkStart w:id="78" w:name="LAN_Reference"/>
                    <w:bookmarkStart w:id="79" w:name="FLD_Reference_HIF"/>
                    <w:bookmarkEnd w:id="76"/>
                    <w:r>
                      <w:rPr>
                        <w:vanish/>
                      </w:rPr>
                      <w:t>Reference</w:t>
                    </w:r>
                    <w:bookmarkEnd w:id="78"/>
                    <w:r w:rsidRPr="009224E3">
                      <w:rPr>
                        <w:vanish/>
                      </w:rPr>
                      <w:t xml:space="preserve">: </w:t>
                    </w:r>
                    <w:bookmarkStart w:id="80" w:name="FLD_Reference"/>
                    <w:bookmarkEnd w:id="80"/>
                  </w:p>
                  <w:bookmarkEnd w:id="79"/>
                  <w:p w:rsidR="00620D0B" w:rsidRDefault="00620D0B" w:rsidP="00620D0B">
                    <w:pPr>
                      <w:pStyle w:val="Template-kolofonstreg"/>
                    </w:pPr>
                    <w:r>
                      <w:rPr>
                        <w:noProof/>
                        <w:lang w:val="da-DK"/>
                      </w:rPr>
                      <w:drawing>
                        <wp:inline distT="0" distB="0" distL="0" distR="0">
                          <wp:extent cx="352425" cy="104775"/>
                          <wp:effectExtent l="0" t="0" r="0" b="9525"/>
                          <wp:docPr id="1950846593" name="Billede 195084659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rsidR="00160373" w:rsidRPr="00641B24" w:rsidRDefault="00160373" w:rsidP="002171DE">
                    <w:pPr>
                      <w:pStyle w:val="Template-Date"/>
                      <w:rPr>
                        <w:rFonts w:ascii="Verdana" w:hAnsi="Verdana"/>
                        <w:noProof w:val="0"/>
                      </w:rPr>
                    </w:pPr>
                    <w:bookmarkStart w:id="81" w:name="LAN_Page"/>
                    <w:r>
                      <w:t>Page</w:t>
                    </w:r>
                    <w:bookmarkEnd w:id="81"/>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3C3D20">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3C3D20">
                      <w:t>4</w:t>
                    </w:r>
                    <w:r w:rsidR="00D67B21" w:rsidRPr="00D16593">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31F6669"/>
    <w:multiLevelType w:val="hybridMultilevel"/>
    <w:tmpl w:val="A664F4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075212E"/>
    <w:multiLevelType w:val="multilevel"/>
    <w:tmpl w:val="1AC45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17" w15:restartNumberingAfterBreak="0">
    <w:nsid w:val="7F8C6907"/>
    <w:multiLevelType w:val="hybridMultilevel"/>
    <w:tmpl w:val="820203A8"/>
    <w:lvl w:ilvl="0" w:tplc="9E361038">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2"/>
  </w:num>
  <w:num w:numId="4">
    <w:abstractNumId w:val="9"/>
  </w:num>
  <w:num w:numId="5">
    <w:abstractNumId w:val="7"/>
  </w:num>
  <w:num w:numId="6">
    <w:abstractNumId w:val="6"/>
  </w:num>
  <w:num w:numId="7">
    <w:abstractNumId w:val="5"/>
  </w:num>
  <w:num w:numId="8">
    <w:abstractNumId w:val="4"/>
  </w:num>
  <w:num w:numId="9">
    <w:abstractNumId w:val="11"/>
  </w:num>
  <w:num w:numId="10">
    <w:abstractNumId w:val="3"/>
  </w:num>
  <w:num w:numId="11">
    <w:abstractNumId w:val="2"/>
  </w:num>
  <w:num w:numId="12">
    <w:abstractNumId w:val="1"/>
  </w:num>
  <w:num w:numId="13">
    <w:abstractNumId w:val="0"/>
  </w:num>
  <w:num w:numId="14">
    <w:abstractNumId w:val="15"/>
  </w:num>
  <w:num w:numId="15">
    <w:abstractNumId w:val="16"/>
  </w:num>
  <w:num w:numId="16">
    <w:abstractNumId w:val="14"/>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1FF"/>
    <w:rsid w:val="000027C7"/>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4417"/>
    <w:rsid w:val="00153477"/>
    <w:rsid w:val="00156D0E"/>
    <w:rsid w:val="00160373"/>
    <w:rsid w:val="00165822"/>
    <w:rsid w:val="00186ECA"/>
    <w:rsid w:val="00191872"/>
    <w:rsid w:val="00192812"/>
    <w:rsid w:val="0019604D"/>
    <w:rsid w:val="001A567D"/>
    <w:rsid w:val="001A67BC"/>
    <w:rsid w:val="001B5B08"/>
    <w:rsid w:val="001B7CB4"/>
    <w:rsid w:val="001C2E9B"/>
    <w:rsid w:val="001C754B"/>
    <w:rsid w:val="001E3AF1"/>
    <w:rsid w:val="001F386E"/>
    <w:rsid w:val="001F665E"/>
    <w:rsid w:val="00201945"/>
    <w:rsid w:val="00202232"/>
    <w:rsid w:val="00213BCF"/>
    <w:rsid w:val="002171DE"/>
    <w:rsid w:val="00227E7F"/>
    <w:rsid w:val="002307BF"/>
    <w:rsid w:val="00235108"/>
    <w:rsid w:val="0024404D"/>
    <w:rsid w:val="002464E0"/>
    <w:rsid w:val="00247A66"/>
    <w:rsid w:val="0025262C"/>
    <w:rsid w:val="00253944"/>
    <w:rsid w:val="0025642C"/>
    <w:rsid w:val="00261B99"/>
    <w:rsid w:val="00261C12"/>
    <w:rsid w:val="00267D18"/>
    <w:rsid w:val="00270EFE"/>
    <w:rsid w:val="00277E51"/>
    <w:rsid w:val="00284BB8"/>
    <w:rsid w:val="002941D6"/>
    <w:rsid w:val="002B043A"/>
    <w:rsid w:val="002B6407"/>
    <w:rsid w:val="002C100C"/>
    <w:rsid w:val="002E326D"/>
    <w:rsid w:val="002F0B6D"/>
    <w:rsid w:val="002F0F97"/>
    <w:rsid w:val="002F3BF9"/>
    <w:rsid w:val="002F7F91"/>
    <w:rsid w:val="003001FB"/>
    <w:rsid w:val="00303EB3"/>
    <w:rsid w:val="003122C4"/>
    <w:rsid w:val="003138D9"/>
    <w:rsid w:val="0033050E"/>
    <w:rsid w:val="00331A73"/>
    <w:rsid w:val="00331F9D"/>
    <w:rsid w:val="00336DC5"/>
    <w:rsid w:val="0034014F"/>
    <w:rsid w:val="0034031E"/>
    <w:rsid w:val="0034099C"/>
    <w:rsid w:val="00355698"/>
    <w:rsid w:val="003644AE"/>
    <w:rsid w:val="003646CE"/>
    <w:rsid w:val="00370CD1"/>
    <w:rsid w:val="00372A7D"/>
    <w:rsid w:val="00374859"/>
    <w:rsid w:val="003770FD"/>
    <w:rsid w:val="00385E94"/>
    <w:rsid w:val="003955CD"/>
    <w:rsid w:val="003A0992"/>
    <w:rsid w:val="003A5CC4"/>
    <w:rsid w:val="003C3D20"/>
    <w:rsid w:val="003E106F"/>
    <w:rsid w:val="003E6170"/>
    <w:rsid w:val="003F33BA"/>
    <w:rsid w:val="00411A1B"/>
    <w:rsid w:val="00423170"/>
    <w:rsid w:val="004262ED"/>
    <w:rsid w:val="0043573B"/>
    <w:rsid w:val="00441897"/>
    <w:rsid w:val="00443D5B"/>
    <w:rsid w:val="00446187"/>
    <w:rsid w:val="00450B9C"/>
    <w:rsid w:val="00467364"/>
    <w:rsid w:val="00471E2C"/>
    <w:rsid w:val="00475A20"/>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15DA"/>
    <w:rsid w:val="005D5DAA"/>
    <w:rsid w:val="005E6CB9"/>
    <w:rsid w:val="005F3A37"/>
    <w:rsid w:val="00601BB3"/>
    <w:rsid w:val="00601C34"/>
    <w:rsid w:val="0060260C"/>
    <w:rsid w:val="006033CC"/>
    <w:rsid w:val="0060539C"/>
    <w:rsid w:val="00614E08"/>
    <w:rsid w:val="00620C41"/>
    <w:rsid w:val="00620D0B"/>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B67E9"/>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75DE5"/>
    <w:rsid w:val="00895E24"/>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213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5EAE"/>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D672D"/>
    <w:rsid w:val="00BD68D4"/>
    <w:rsid w:val="00BE2A15"/>
    <w:rsid w:val="00BE7FBE"/>
    <w:rsid w:val="00BF3805"/>
    <w:rsid w:val="00BF424B"/>
    <w:rsid w:val="00BF52E2"/>
    <w:rsid w:val="00BF6106"/>
    <w:rsid w:val="00BF61D5"/>
    <w:rsid w:val="00C02C68"/>
    <w:rsid w:val="00C10F56"/>
    <w:rsid w:val="00C33641"/>
    <w:rsid w:val="00C40E42"/>
    <w:rsid w:val="00C417F3"/>
    <w:rsid w:val="00C41C6E"/>
    <w:rsid w:val="00C41D4A"/>
    <w:rsid w:val="00C52F9F"/>
    <w:rsid w:val="00C53E9D"/>
    <w:rsid w:val="00C61078"/>
    <w:rsid w:val="00C63B20"/>
    <w:rsid w:val="00C652D2"/>
    <w:rsid w:val="00C720E8"/>
    <w:rsid w:val="00C723B1"/>
    <w:rsid w:val="00C74A89"/>
    <w:rsid w:val="00C77F09"/>
    <w:rsid w:val="00C84EA5"/>
    <w:rsid w:val="00C91381"/>
    <w:rsid w:val="00C96CED"/>
    <w:rsid w:val="00C96E92"/>
    <w:rsid w:val="00CB03A1"/>
    <w:rsid w:val="00CB0438"/>
    <w:rsid w:val="00CB2ECE"/>
    <w:rsid w:val="00CB381D"/>
    <w:rsid w:val="00CB4E1B"/>
    <w:rsid w:val="00CC73C8"/>
    <w:rsid w:val="00CC7B3A"/>
    <w:rsid w:val="00CD3CE7"/>
    <w:rsid w:val="00CD66F1"/>
    <w:rsid w:val="00CE18FB"/>
    <w:rsid w:val="00D14768"/>
    <w:rsid w:val="00D16593"/>
    <w:rsid w:val="00D16753"/>
    <w:rsid w:val="00D17641"/>
    <w:rsid w:val="00D17CDE"/>
    <w:rsid w:val="00D25181"/>
    <w:rsid w:val="00D42A34"/>
    <w:rsid w:val="00D4350D"/>
    <w:rsid w:val="00D456C3"/>
    <w:rsid w:val="00D54EBE"/>
    <w:rsid w:val="00D60E5D"/>
    <w:rsid w:val="00D67B21"/>
    <w:rsid w:val="00D76CF7"/>
    <w:rsid w:val="00D80A20"/>
    <w:rsid w:val="00D90E6B"/>
    <w:rsid w:val="00DA0E15"/>
    <w:rsid w:val="00DB449D"/>
    <w:rsid w:val="00DC3E3A"/>
    <w:rsid w:val="00DE4DE0"/>
    <w:rsid w:val="00DE7B64"/>
    <w:rsid w:val="00DF2193"/>
    <w:rsid w:val="00E170E0"/>
    <w:rsid w:val="00E22B04"/>
    <w:rsid w:val="00E346EC"/>
    <w:rsid w:val="00E41F27"/>
    <w:rsid w:val="00E44247"/>
    <w:rsid w:val="00E45DD8"/>
    <w:rsid w:val="00E473B1"/>
    <w:rsid w:val="00E50D00"/>
    <w:rsid w:val="00E55F6C"/>
    <w:rsid w:val="00E64FC5"/>
    <w:rsid w:val="00E7234F"/>
    <w:rsid w:val="00E81325"/>
    <w:rsid w:val="00E966E9"/>
    <w:rsid w:val="00EA40B3"/>
    <w:rsid w:val="00EA6633"/>
    <w:rsid w:val="00EB31F8"/>
    <w:rsid w:val="00EC06F0"/>
    <w:rsid w:val="00ED29B8"/>
    <w:rsid w:val="00ED5C84"/>
    <w:rsid w:val="00EE7C7A"/>
    <w:rsid w:val="00F30976"/>
    <w:rsid w:val="00F4463E"/>
    <w:rsid w:val="00F45004"/>
    <w:rsid w:val="00F47CAC"/>
    <w:rsid w:val="00F51363"/>
    <w:rsid w:val="00F51960"/>
    <w:rsid w:val="00F626ED"/>
    <w:rsid w:val="00F7428E"/>
    <w:rsid w:val="00FA1193"/>
    <w:rsid w:val="00FA31F3"/>
    <w:rsid w:val="00FB3F65"/>
    <w:rsid w:val="00FC39B0"/>
    <w:rsid w:val="00FD440F"/>
    <w:rsid w:val="00FE0DAB"/>
    <w:rsid w:val="00FE22D4"/>
    <w:rsid w:val="00FF04A8"/>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BD0017"/>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0B"/>
    <w:rPr>
      <w:lang w:val="en-GB"/>
    </w:rPr>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en-GB"/>
    </w:rPr>
  </w:style>
  <w:style w:type="character" w:styleId="Slutnotehenvisning">
    <w:name w:val="endnote reference"/>
    <w:uiPriority w:val="7"/>
    <w:semiHidden/>
    <w:rsid w:val="00907607"/>
    <w:rPr>
      <w:rFonts w:ascii="AU Passata" w:hAnsi="AU Passata"/>
      <w:color w:val="87888A"/>
      <w:sz w:val="14"/>
      <w:vertAlign w:val="superscript"/>
      <w:lang w:val="en-GB"/>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en-GB"/>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en-GB"/>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en-GB"/>
    </w:rPr>
  </w:style>
  <w:style w:type="character" w:styleId="HTML-k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tastatur">
    <w:name w:val="HTML Keyboard"/>
    <w:uiPriority w:val="99"/>
    <w:semiHidden/>
    <w:rsid w:val="005802EE"/>
    <w:rPr>
      <w:rFonts w:ascii="Courier New" w:hAnsi="Courier New" w:cs="Courier New"/>
      <w:sz w:val="20"/>
      <w:szCs w:val="20"/>
      <w:lang w:val="en-GB"/>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en-GB"/>
    </w:rPr>
  </w:style>
  <w:style w:type="character" w:styleId="HTML-skrivemaskine">
    <w:name w:val="HTML Typewriter"/>
    <w:uiPriority w:val="99"/>
    <w:semiHidden/>
    <w:rsid w:val="005802EE"/>
    <w:rPr>
      <w:rFonts w:ascii="Courier New" w:hAnsi="Courier New" w:cs="Courier New"/>
      <w:sz w:val="20"/>
      <w:szCs w:val="20"/>
      <w:lang w:val="en-GB"/>
    </w:rPr>
  </w:style>
  <w:style w:type="character" w:styleId="HTML-variabel">
    <w:name w:val="HTML Variable"/>
    <w:uiPriority w:val="99"/>
    <w:semiHidden/>
    <w:rsid w:val="005802EE"/>
    <w:rPr>
      <w:i/>
      <w:iCs/>
      <w:lang w:val="en-GB"/>
    </w:rPr>
  </w:style>
  <w:style w:type="character" w:styleId="Linjenummer">
    <w:name w:val="line number"/>
    <w:basedOn w:val="Standardskrifttypeiafsnit"/>
    <w:uiPriority w:val="99"/>
    <w:semiHidden/>
    <w:rsid w:val="005802EE"/>
    <w:rPr>
      <w:lang w:val="en-GB"/>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en-GB"/>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en-GB"/>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en-GB"/>
    </w:rPr>
  </w:style>
  <w:style w:type="character" w:styleId="Sidetal">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lang w:val="en-GB"/>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en-GB"/>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en-GB"/>
    </w:rPr>
  </w:style>
  <w:style w:type="paragraph" w:styleId="Strktcitat">
    <w:name w:val="Intense Quote"/>
    <w:basedOn w:val="Normal"/>
    <w:next w:val="Normal"/>
    <w:link w:val="StrktcitatTegn1"/>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uiPriority w:val="99"/>
    <w:semiHidden/>
    <w:rsid w:val="00AD07A5"/>
    <w:rPr>
      <w:b/>
      <w:bCs/>
      <w:i/>
      <w:iCs/>
      <w:lang w:val="en-GB"/>
    </w:rPr>
  </w:style>
  <w:style w:type="character" w:styleId="Svaghenvisning">
    <w:name w:val="Subtle Reference"/>
    <w:basedOn w:val="Standardskrifttypeiafsnit"/>
    <w:uiPriority w:val="99"/>
    <w:semiHidden/>
    <w:qFormat/>
    <w:rsid w:val="004E3778"/>
    <w:rPr>
      <w:smallCaps/>
      <w:color w:val="auto"/>
      <w:u w:val="single"/>
      <w:lang w:val="en-GB"/>
    </w:rPr>
  </w:style>
  <w:style w:type="character" w:styleId="Kraftighenvisning">
    <w:name w:val="Intense Reference"/>
    <w:basedOn w:val="Standardskrifttypeiafsnit"/>
    <w:uiPriority w:val="99"/>
    <w:semiHidden/>
    <w:qFormat/>
    <w:rsid w:val="004E3778"/>
    <w:rPr>
      <w:b/>
      <w:bCs/>
      <w:smallCaps/>
      <w:color w:val="auto"/>
      <w:spacing w:val="5"/>
      <w:u w:val="single"/>
      <w:lang w:val="en-GB"/>
    </w:rPr>
  </w:style>
  <w:style w:type="paragraph" w:customStyle="1" w:styleId="Template-kolofonstreg">
    <w:name w:val="Template - kolofon streg"/>
    <w:basedOn w:val="Normal"/>
    <w:qFormat/>
    <w:rsid w:val="00620D0B"/>
    <w:pPr>
      <w:spacing w:after="120" w:line="270" w:lineRule="exact"/>
      <w:contextualSpacing/>
    </w:pPr>
  </w:style>
  <w:style w:type="character" w:customStyle="1" w:styleId="StrktcitatTegn1">
    <w:name w:val="Stærkt citat Tegn1"/>
    <w:basedOn w:val="Standardskrifttypeiafsnit"/>
    <w:link w:val="Strktcitat"/>
    <w:uiPriority w:val="99"/>
    <w:semiHidden/>
    <w:rsid w:val="00AD07A5"/>
    <w:rPr>
      <w:b/>
      <w:bCs/>
      <w:i/>
      <w:iCs/>
      <w:lang w:val="en-GB"/>
    </w:rPr>
  </w:style>
  <w:style w:type="character" w:customStyle="1" w:styleId="apple-style-span">
    <w:name w:val="apple-style-span"/>
    <w:basedOn w:val="Standardskrifttypeiafsnit"/>
    <w:rsid w:val="00BF424B"/>
  </w:style>
  <w:style w:type="paragraph" w:styleId="Listeafsnit">
    <w:name w:val="List Paragraph"/>
    <w:basedOn w:val="Normal"/>
    <w:uiPriority w:val="34"/>
    <w:qFormat/>
    <w:rsid w:val="00BF424B"/>
    <w:pPr>
      <w:spacing w:line="240" w:lineRule="auto"/>
      <w:ind w:left="720"/>
      <w:contextualSpacing/>
    </w:pPr>
    <w:rPr>
      <w:rFonts w:ascii="Calibri" w:eastAsiaTheme="minorHAnsi" w:hAnsi="Calibri" w:cs="Calibri"/>
      <w:sz w:val="22"/>
      <w:szCs w:val="2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80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njamin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antwerpen.be/en/projects/chlel/about-chlel/website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1329</Words>
  <Characters>8108</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Karen-Margrethe Simonsen</dc:creator>
  <cp:lastModifiedBy>Karen-Margrethe Simonsen</cp:lastModifiedBy>
  <cp:revision>13</cp:revision>
  <cp:lastPrinted>2018-06-27T06:52:00Z</cp:lastPrinted>
  <dcterms:created xsi:type="dcterms:W3CDTF">2018-06-25T13:56:00Z</dcterms:created>
  <dcterms:modified xsi:type="dcterms:W3CDTF">2018-06-27T07:49:00Z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1540</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636298333806182313</vt:lpwstr>
  </property>
</Properties>
</file>